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E57D8" w14:textId="38A7F3E8" w:rsidR="003C65D2" w:rsidRDefault="003C65D2" w:rsidP="001C457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40"/>
          <w:szCs w:val="40"/>
          <w:lang w:eastAsia="hu-HU"/>
          <w14:ligatures w14:val="none"/>
        </w:rPr>
      </w:pPr>
      <w:bookmarkStart w:id="0" w:name="_Hlk146708243"/>
    </w:p>
    <w:p w14:paraId="6EEAE617" w14:textId="13F322FE" w:rsidR="00AD7479" w:rsidRDefault="00105442" w:rsidP="00C04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hu-HU"/>
          <w14:ligatures w14:val="none"/>
        </w:rPr>
      </w:pPr>
      <w:r w:rsidRPr="001C4579">
        <w:rPr>
          <w:rFonts w:ascii="Times New Roman" w:eastAsia="Times New Roman" w:hAnsi="Times New Roman" w:cs="Times New Roman"/>
          <w:b/>
          <w:color w:val="000000"/>
          <w:kern w:val="0"/>
          <w:sz w:val="36"/>
          <w:szCs w:val="36"/>
          <w:lang w:eastAsia="hu-HU"/>
          <w14:ligatures w14:val="none"/>
        </w:rPr>
        <w:t>BALATONVILÁGOSI SZIVÁRVÁNY ÓVODA</w:t>
      </w:r>
    </w:p>
    <w:p w14:paraId="114F5EA7" w14:textId="7F331948" w:rsidR="001C4579" w:rsidRPr="001C4579" w:rsidRDefault="001C4579" w:rsidP="00C04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hu-HU"/>
          <w14:ligatures w14:val="none"/>
        </w:rPr>
        <w:t>(8171 Balatonvilágos, Iskola utca 2.)</w:t>
      </w:r>
    </w:p>
    <w:p w14:paraId="01801EA3" w14:textId="77777777" w:rsidR="003C65D2" w:rsidRPr="003C65D2" w:rsidRDefault="003C65D2" w:rsidP="00C042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tbl>
      <w:tblPr>
        <w:tblW w:w="1474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3553"/>
        <w:gridCol w:w="2463"/>
        <w:gridCol w:w="5045"/>
      </w:tblGrid>
      <w:tr w:rsidR="001C4579" w:rsidRPr="003C65D2" w14:paraId="60EFD798" w14:textId="77777777" w:rsidTr="00225B6E">
        <w:tc>
          <w:tcPr>
            <w:tcW w:w="3681" w:type="dxa"/>
          </w:tcPr>
          <w:p w14:paraId="2B23F9CE" w14:textId="77777777" w:rsidR="003C65D2" w:rsidRPr="003C65D2" w:rsidRDefault="003C65D2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44"/>
                <w:szCs w:val="44"/>
                <w:lang w:eastAsia="hu-HU"/>
                <w14:ligatures w14:val="none"/>
              </w:rPr>
            </w:pPr>
            <w:r w:rsidRPr="003C65D2">
              <w:rPr>
                <w:rFonts w:ascii="Times New Roman" w:eastAsia="Times New Roman" w:hAnsi="Times New Roman" w:cs="Times New Roman"/>
                <w:b/>
                <w:kern w:val="0"/>
                <w:sz w:val="44"/>
                <w:szCs w:val="44"/>
                <w:lang w:eastAsia="hu-HU"/>
                <w14:ligatures w14:val="none"/>
              </w:rPr>
              <w:t>MUNKATERV</w:t>
            </w:r>
          </w:p>
          <w:p w14:paraId="1E331C38" w14:textId="105EB67D" w:rsidR="003C65D2" w:rsidRPr="003C65D2" w:rsidRDefault="003C65D2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hu-HU"/>
                <w14:ligatures w14:val="none"/>
              </w:rPr>
            </w:pPr>
            <w:r w:rsidRPr="003C65D2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hu-HU"/>
                <w14:ligatures w14:val="none"/>
              </w:rPr>
              <w:t>202</w:t>
            </w:r>
            <w:r w:rsidR="00CB3041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hu-HU"/>
                <w14:ligatures w14:val="none"/>
              </w:rPr>
              <w:t>6</w:t>
            </w:r>
            <w:r w:rsidRPr="003C65D2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hu-HU"/>
                <w14:ligatures w14:val="none"/>
              </w:rPr>
              <w:t>-202</w:t>
            </w:r>
            <w:r w:rsidR="00CB3041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hu-HU"/>
                <w14:ligatures w14:val="none"/>
              </w:rPr>
              <w:t>7</w:t>
            </w:r>
            <w:r w:rsidRPr="003C65D2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hu-HU"/>
                <w14:ligatures w14:val="none"/>
              </w:rPr>
              <w:t>.</w:t>
            </w:r>
          </w:p>
          <w:p w14:paraId="29CE6128" w14:textId="77777777" w:rsidR="003C65D2" w:rsidRPr="003C65D2" w:rsidRDefault="003C65D2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  <w:tc>
          <w:tcPr>
            <w:tcW w:w="6016" w:type="dxa"/>
            <w:gridSpan w:val="2"/>
          </w:tcPr>
          <w:p w14:paraId="6D71FE54" w14:textId="77777777" w:rsidR="003C65D2" w:rsidRPr="00AD7479" w:rsidRDefault="003C65D2" w:rsidP="00C042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557B4632" w14:textId="14DD3026" w:rsidR="003C65D2" w:rsidRPr="00AD7479" w:rsidRDefault="003C65D2" w:rsidP="00C042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D74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Intézmény OM azonosítója:</w:t>
            </w:r>
            <w:r w:rsidR="001054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 xml:space="preserve"> 201904</w:t>
            </w:r>
          </w:p>
        </w:tc>
        <w:tc>
          <w:tcPr>
            <w:tcW w:w="5045" w:type="dxa"/>
          </w:tcPr>
          <w:p w14:paraId="7540D7E8" w14:textId="6E775B99" w:rsidR="003C65D2" w:rsidRDefault="00061E1C" w:rsidP="00C042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 xml:space="preserve">Készítette: </w:t>
            </w:r>
          </w:p>
          <w:p w14:paraId="0C0094B2" w14:textId="77777777" w:rsidR="00061E1C" w:rsidRPr="00AD7479" w:rsidRDefault="00061E1C" w:rsidP="00C042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6B5A9C9A" w14:textId="6B9C23CB" w:rsidR="003C65D2" w:rsidRPr="00AD7479" w:rsidRDefault="00AD7479" w:rsidP="00D02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D74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………………………………………..</w:t>
            </w:r>
          </w:p>
          <w:p w14:paraId="19B6A3F4" w14:textId="77777777" w:rsidR="00061E1C" w:rsidRDefault="00105442" w:rsidP="0081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hu-HU"/>
                <w14:ligatures w14:val="none"/>
              </w:rPr>
            </w:pPr>
            <w:r w:rsidRPr="0010544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hu-HU"/>
                <w14:ligatures w14:val="none"/>
              </w:rPr>
              <w:t>Szöllősi Erika</w:t>
            </w:r>
            <w:r w:rsidR="00AD7479" w:rsidRPr="0010544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hu-HU"/>
                <w14:ligatures w14:val="none"/>
              </w:rPr>
              <w:t xml:space="preserve"> </w:t>
            </w:r>
          </w:p>
          <w:p w14:paraId="0E36A1F4" w14:textId="0D553A9F" w:rsidR="00115797" w:rsidRPr="00AD7479" w:rsidRDefault="003C65D2" w:rsidP="00817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hu-HU"/>
                <w14:ligatures w14:val="none"/>
              </w:rPr>
            </w:pPr>
            <w:r w:rsidRPr="003427A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hu-HU"/>
                <w14:ligatures w14:val="none"/>
              </w:rPr>
              <w:t>igazgató</w:t>
            </w:r>
          </w:p>
        </w:tc>
      </w:tr>
      <w:tr w:rsidR="00111496" w:rsidRPr="003C65D2" w14:paraId="65A6F2AC" w14:textId="77777777" w:rsidTr="00225B6E">
        <w:trPr>
          <w:cantSplit/>
        </w:trPr>
        <w:tc>
          <w:tcPr>
            <w:tcW w:w="3681" w:type="dxa"/>
            <w:vMerge w:val="restart"/>
          </w:tcPr>
          <w:p w14:paraId="6C2EC6C5" w14:textId="77777777" w:rsidR="00111496" w:rsidRPr="003C65D2" w:rsidRDefault="00111496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  <w:p w14:paraId="598C6AA0" w14:textId="77777777" w:rsidR="00111496" w:rsidRPr="003C65D2" w:rsidRDefault="00111496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  <w:p w14:paraId="7AE36E16" w14:textId="77777777" w:rsidR="00111496" w:rsidRPr="003C65D2" w:rsidRDefault="00111496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  <w:p w14:paraId="02034CC3" w14:textId="77777777" w:rsidR="00111496" w:rsidRPr="003C65D2" w:rsidRDefault="00111496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  <w:p w14:paraId="53A4979A" w14:textId="77777777" w:rsidR="00111496" w:rsidRPr="003C65D2" w:rsidRDefault="00111496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  <w:p w14:paraId="6C58C2B7" w14:textId="77777777" w:rsidR="00111496" w:rsidRPr="003C65D2" w:rsidRDefault="00111496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  <w:p w14:paraId="2432DA2C" w14:textId="77777777" w:rsidR="00111496" w:rsidRPr="003C65D2" w:rsidRDefault="00111496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  <w:p w14:paraId="4DE88ED8" w14:textId="3495A262" w:rsidR="00111496" w:rsidRPr="003C65D2" w:rsidRDefault="001C4579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ar-SA"/>
                <w14:ligatures w14:val="none"/>
              </w:rPr>
              <w:drawing>
                <wp:inline distT="0" distB="0" distL="0" distR="0" wp14:anchorId="6B83567A" wp14:editId="429F63CC">
                  <wp:extent cx="2200275" cy="1594181"/>
                  <wp:effectExtent l="0" t="0" r="0" b="6350"/>
                  <wp:docPr id="31768788" name="Kép 1" descr="C:\Users\Balatonvilágos\Desktop\117314022_622602081964524_1450135658218646533_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C:\Users\Balatonvilágos\Desktop\117314022_622602081964524_1450135658218646533_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426" cy="16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CCB88" w14:textId="77777777" w:rsidR="00111496" w:rsidRPr="003C65D2" w:rsidRDefault="00111496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  <w:p w14:paraId="6B268E05" w14:textId="77777777" w:rsidR="00111496" w:rsidRPr="003C65D2" w:rsidRDefault="00111496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  <w:p w14:paraId="41234396" w14:textId="77777777" w:rsidR="00111496" w:rsidRPr="003C65D2" w:rsidRDefault="00111496" w:rsidP="00C042B6">
            <w:pPr>
              <w:spacing w:after="0" w:line="360" w:lineRule="auto"/>
              <w:rPr>
                <w:rFonts w:ascii="Times New Roman" w:eastAsia="Times New Roman" w:hAnsi="Times New Roman" w:cs="Times New Roman"/>
                <w:noProof/>
                <w:kern w:val="0"/>
                <w:sz w:val="40"/>
                <w:szCs w:val="40"/>
                <w:lang w:eastAsia="hu-HU"/>
                <w14:ligatures w14:val="none"/>
              </w:rPr>
            </w:pPr>
          </w:p>
          <w:p w14:paraId="00E4AF62" w14:textId="77777777" w:rsidR="00111496" w:rsidRPr="003C65D2" w:rsidRDefault="00111496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  <w:tc>
          <w:tcPr>
            <w:tcW w:w="11061" w:type="dxa"/>
            <w:gridSpan w:val="3"/>
          </w:tcPr>
          <w:p w14:paraId="3A5D6683" w14:textId="09B0677E" w:rsidR="00111496" w:rsidRPr="00AD7479" w:rsidRDefault="00111496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 w:rsidRPr="00AD747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Legitimációs eljárás</w:t>
            </w:r>
          </w:p>
          <w:p w14:paraId="1C2229B6" w14:textId="07D16089" w:rsidR="00111496" w:rsidRPr="003C65D2" w:rsidRDefault="00111496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</w:tr>
      <w:tr w:rsidR="00460748" w:rsidRPr="003C65D2" w14:paraId="07701C93" w14:textId="77777777" w:rsidTr="00EC4CB0">
        <w:trPr>
          <w:cantSplit/>
        </w:trPr>
        <w:tc>
          <w:tcPr>
            <w:tcW w:w="3681" w:type="dxa"/>
            <w:vMerge/>
          </w:tcPr>
          <w:p w14:paraId="50B89C3B" w14:textId="77777777" w:rsidR="00460748" w:rsidRPr="003C65D2" w:rsidRDefault="00460748" w:rsidP="00C042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  <w:tc>
          <w:tcPr>
            <w:tcW w:w="3553" w:type="dxa"/>
            <w:shd w:val="clear" w:color="auto" w:fill="auto"/>
          </w:tcPr>
          <w:p w14:paraId="578EA7B6" w14:textId="110742AA" w:rsidR="00460748" w:rsidRDefault="00460748" w:rsidP="00F0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Annevelőtestület a munkatervet elfogadta.</w:t>
            </w:r>
          </w:p>
          <w:p w14:paraId="64EAE1D5" w14:textId="14673CA8" w:rsidR="00460748" w:rsidRPr="00B557A5" w:rsidRDefault="00460748" w:rsidP="00F0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7A5">
              <w:rPr>
                <w:rFonts w:ascii="Times New Roman" w:hAnsi="Times New Roman" w:cs="Times New Roman"/>
                <w:sz w:val="24"/>
                <w:szCs w:val="24"/>
              </w:rPr>
              <w:t>Nevelőtestület nevében:</w:t>
            </w:r>
          </w:p>
          <w:p w14:paraId="21E696E6" w14:textId="3D05CBB0" w:rsidR="00460748" w:rsidRPr="00B557A5" w:rsidRDefault="00460748" w:rsidP="00F0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7A5">
              <w:rPr>
                <w:rFonts w:ascii="Times New Roman" w:hAnsi="Times New Roman" w:cs="Times New Roman"/>
                <w:sz w:val="24"/>
                <w:szCs w:val="24"/>
              </w:rPr>
              <w:t>……………………..……</w:t>
            </w:r>
          </w:p>
          <w:p w14:paraId="7AF4B33B" w14:textId="0EBC9857" w:rsidR="00460748" w:rsidRPr="00B557A5" w:rsidRDefault="00460748" w:rsidP="00F07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hu-HU"/>
                <w14:ligatures w14:val="none"/>
              </w:rPr>
            </w:pPr>
            <w:r w:rsidRPr="00B557A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hu-HU"/>
                <w14:ligatures w14:val="none"/>
              </w:rPr>
              <w:t>Rohr Szilvia igazgatóhelyettes</w:t>
            </w:r>
          </w:p>
        </w:tc>
        <w:tc>
          <w:tcPr>
            <w:tcW w:w="7508" w:type="dxa"/>
            <w:gridSpan w:val="2"/>
            <w:shd w:val="clear" w:color="auto" w:fill="auto"/>
          </w:tcPr>
          <w:p w14:paraId="17EEE051" w14:textId="74936C48" w:rsidR="00460748" w:rsidRPr="00B557A5" w:rsidRDefault="00460748" w:rsidP="00F0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7A5">
              <w:rPr>
                <w:rFonts w:ascii="Times New Roman" w:hAnsi="Times New Roman" w:cs="Times New Roman"/>
                <w:sz w:val="24"/>
                <w:szCs w:val="24"/>
              </w:rPr>
              <w:t>Szülői szervezet nevében:</w:t>
            </w:r>
          </w:p>
          <w:p w14:paraId="3EEE41CA" w14:textId="56AE0648" w:rsidR="00460748" w:rsidRPr="00B557A5" w:rsidRDefault="00460748" w:rsidP="00F0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7A5">
              <w:rPr>
                <w:rFonts w:ascii="Times New Roman" w:hAnsi="Times New Roman" w:cs="Times New Roman"/>
                <w:sz w:val="24"/>
                <w:szCs w:val="24"/>
              </w:rPr>
              <w:t>………..…………………</w:t>
            </w:r>
          </w:p>
          <w:p w14:paraId="405252D5" w14:textId="77777777" w:rsidR="00460748" w:rsidRDefault="00460748" w:rsidP="00B557A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Szakterné Lukács Anita</w:t>
            </w:r>
            <w:r w:rsidRPr="00B557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1DE5796D" w14:textId="1CB0A90F" w:rsidR="00460748" w:rsidRPr="00B557A5" w:rsidRDefault="00460748" w:rsidP="00B557A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557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elnök</w:t>
            </w:r>
          </w:p>
        </w:tc>
      </w:tr>
      <w:tr w:rsidR="00111496" w:rsidRPr="003C65D2" w14:paraId="7725EE16" w14:textId="77777777" w:rsidTr="00225B6E">
        <w:trPr>
          <w:cantSplit/>
        </w:trPr>
        <w:tc>
          <w:tcPr>
            <w:tcW w:w="3681" w:type="dxa"/>
            <w:vMerge/>
          </w:tcPr>
          <w:p w14:paraId="1D1E7F85" w14:textId="77777777" w:rsidR="00111496" w:rsidRPr="003C65D2" w:rsidRDefault="00111496" w:rsidP="00C042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  <w:tc>
          <w:tcPr>
            <w:tcW w:w="11061" w:type="dxa"/>
            <w:gridSpan w:val="3"/>
          </w:tcPr>
          <w:p w14:paraId="3581D3F5" w14:textId="13CEF36E" w:rsidR="00D02A52" w:rsidRPr="00460748" w:rsidRDefault="00460748" w:rsidP="00D02A52">
            <w:pPr>
              <w:tabs>
                <w:tab w:val="left" w:pos="3901"/>
                <w:tab w:val="left" w:pos="7663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748">
              <w:rPr>
                <w:rFonts w:ascii="Times New Roman" w:hAnsi="Times New Roman" w:cs="Times New Roman"/>
                <w:sz w:val="24"/>
                <w:szCs w:val="24"/>
              </w:rPr>
              <w:t>Balatonvilágos Község Önkormányzata mint fenntartó a 2026/2027. nevelési évre szóló éves munkaterv fenntartóra többletkötelezettséget hárító elemeihez egyetértését ……/2026. (…………) önkormányzati határozatával megadta.</w:t>
            </w:r>
          </w:p>
          <w:p w14:paraId="1F3C0C5E" w14:textId="7DD65357" w:rsidR="00111496" w:rsidRDefault="00111496" w:rsidP="00D02A52">
            <w:pPr>
              <w:tabs>
                <w:tab w:val="left" w:pos="3901"/>
                <w:tab w:val="left" w:pos="7663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14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Kelt: </w:t>
            </w:r>
            <w:r w:rsidR="0010544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Balatonvilágos</w:t>
            </w:r>
            <w:r w:rsidRPr="001114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202</w:t>
            </w:r>
            <w:r w:rsidR="00CB30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Pr="001114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 ……</w:t>
            </w:r>
            <w:r w:rsidR="00F076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  <w:r w:rsidR="00460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                  </w:t>
            </w:r>
            <w:r w:rsidRPr="001114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P.H.</w:t>
            </w:r>
            <w:r w:rsidR="00D02A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>…</w:t>
            </w:r>
            <w:r w:rsidRPr="001114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……………………………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…</w:t>
            </w:r>
          </w:p>
          <w:p w14:paraId="6FF3CDAA" w14:textId="724AF5F0" w:rsidR="00D02A52" w:rsidRPr="00111496" w:rsidRDefault="00D02A52" w:rsidP="00D02A52">
            <w:pPr>
              <w:tabs>
                <w:tab w:val="left" w:pos="8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  <w:r w:rsidR="001114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fenntartó képviseletében</w:t>
            </w:r>
            <w:r w:rsidR="00111496" w:rsidRPr="001114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4909B1" w:rsidRPr="003C65D2" w14:paraId="19730932" w14:textId="77777777" w:rsidTr="00A11F67">
        <w:trPr>
          <w:cantSplit/>
        </w:trPr>
        <w:tc>
          <w:tcPr>
            <w:tcW w:w="3681" w:type="dxa"/>
            <w:vMerge/>
          </w:tcPr>
          <w:p w14:paraId="052BC199" w14:textId="77777777" w:rsidR="004909B1" w:rsidRPr="003C65D2" w:rsidRDefault="004909B1" w:rsidP="00C042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  <w:tc>
          <w:tcPr>
            <w:tcW w:w="11061" w:type="dxa"/>
            <w:gridSpan w:val="3"/>
          </w:tcPr>
          <w:p w14:paraId="5DE7F8B0" w14:textId="77777777" w:rsidR="004909B1" w:rsidRPr="00111496" w:rsidRDefault="004909B1" w:rsidP="00C042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496">
              <w:rPr>
                <w:rFonts w:ascii="Times New Roman" w:hAnsi="Times New Roman" w:cs="Times New Roman"/>
                <w:sz w:val="24"/>
                <w:szCs w:val="24"/>
              </w:rPr>
              <w:t xml:space="preserve">A dokumentum jellege: Nyilvános </w:t>
            </w:r>
          </w:p>
          <w:p w14:paraId="273C6C87" w14:textId="77777777" w:rsidR="004909B1" w:rsidRDefault="004909B1" w:rsidP="00C042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496">
              <w:rPr>
                <w:rFonts w:ascii="Times New Roman" w:hAnsi="Times New Roman" w:cs="Times New Roman"/>
                <w:sz w:val="24"/>
                <w:szCs w:val="24"/>
              </w:rPr>
              <w:t>Megtalálható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fenntartó </w:t>
            </w:r>
            <w:r w:rsidRPr="00111496">
              <w:rPr>
                <w:rFonts w:ascii="Times New Roman" w:hAnsi="Times New Roman" w:cs="Times New Roman"/>
                <w:sz w:val="24"/>
                <w:szCs w:val="24"/>
              </w:rPr>
              <w:t xml:space="preserve">honlapján: </w:t>
            </w:r>
          </w:p>
          <w:p w14:paraId="5B3B5816" w14:textId="77777777" w:rsidR="004909B1" w:rsidRPr="00817C0B" w:rsidRDefault="00000000" w:rsidP="00817C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4909B1" w:rsidRPr="00DE3261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www.szivarvany-ovi.hu</w:t>
              </w:r>
            </w:hyperlink>
            <w:r w:rsidR="00490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BB4C82" w14:textId="541C42CB" w:rsidR="004909B1" w:rsidRPr="00817C0B" w:rsidRDefault="004909B1" w:rsidP="00C04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1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1496" w:rsidRPr="003C65D2" w14:paraId="474A187E" w14:textId="77777777" w:rsidTr="00460748">
        <w:trPr>
          <w:cantSplit/>
          <w:trHeight w:val="360"/>
        </w:trPr>
        <w:tc>
          <w:tcPr>
            <w:tcW w:w="3681" w:type="dxa"/>
            <w:vMerge/>
          </w:tcPr>
          <w:p w14:paraId="4797C8AB" w14:textId="77777777" w:rsidR="00111496" w:rsidRPr="003C65D2" w:rsidRDefault="00111496" w:rsidP="00C042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  <w:tc>
          <w:tcPr>
            <w:tcW w:w="11061" w:type="dxa"/>
            <w:gridSpan w:val="3"/>
          </w:tcPr>
          <w:p w14:paraId="2BD5E1F4" w14:textId="65E25ACD" w:rsidR="00115797" w:rsidRPr="00111496" w:rsidRDefault="00111496" w:rsidP="00817C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496">
              <w:rPr>
                <w:rFonts w:ascii="Times New Roman" w:hAnsi="Times New Roman" w:cs="Times New Roman"/>
                <w:sz w:val="24"/>
                <w:szCs w:val="24"/>
              </w:rPr>
              <w:t>Érvényessége: 202</w:t>
            </w:r>
            <w:r w:rsidR="00CB30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1496">
              <w:rPr>
                <w:rFonts w:ascii="Times New Roman" w:hAnsi="Times New Roman" w:cs="Times New Roman"/>
                <w:sz w:val="24"/>
                <w:szCs w:val="24"/>
              </w:rPr>
              <w:t>.09.01 – 202</w:t>
            </w:r>
            <w:r w:rsidR="00CB30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11496">
              <w:rPr>
                <w:rFonts w:ascii="Times New Roman" w:hAnsi="Times New Roman" w:cs="Times New Roman"/>
                <w:sz w:val="24"/>
                <w:szCs w:val="24"/>
              </w:rPr>
              <w:t>.08.31.</w:t>
            </w:r>
          </w:p>
        </w:tc>
      </w:tr>
      <w:tr w:rsidR="00111496" w:rsidRPr="003C65D2" w14:paraId="62773CCA" w14:textId="77777777" w:rsidTr="00AE39D2">
        <w:trPr>
          <w:cantSplit/>
          <w:trHeight w:val="1497"/>
        </w:trPr>
        <w:tc>
          <w:tcPr>
            <w:tcW w:w="3681" w:type="dxa"/>
            <w:vMerge/>
          </w:tcPr>
          <w:p w14:paraId="7E07E649" w14:textId="77777777" w:rsidR="00111496" w:rsidRPr="003C65D2" w:rsidRDefault="00111496" w:rsidP="00C042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  <w:tc>
          <w:tcPr>
            <w:tcW w:w="11061" w:type="dxa"/>
            <w:gridSpan w:val="3"/>
          </w:tcPr>
          <w:p w14:paraId="59763B95" w14:textId="77777777" w:rsidR="00111496" w:rsidRDefault="00111496" w:rsidP="00C042B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14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P.H.</w:t>
            </w:r>
          </w:p>
          <w:p w14:paraId="1E8C5EEE" w14:textId="77777777" w:rsidR="00D02A52" w:rsidRDefault="00D02A52" w:rsidP="00C042B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63B2EE92" w14:textId="5ECC611F" w:rsidR="00115797" w:rsidRPr="00111496" w:rsidRDefault="00115797" w:rsidP="00C04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594A3601" w14:textId="77777777" w:rsidR="00225B6E" w:rsidRDefault="00225B6E" w:rsidP="00225B6E">
      <w:pPr>
        <w:rPr>
          <w:lang w:eastAsia="hu-HU"/>
        </w:rPr>
      </w:pPr>
    </w:p>
    <w:p w14:paraId="70FF5BC2" w14:textId="77777777" w:rsidR="00C62D5B" w:rsidRDefault="00C62D5B" w:rsidP="00E016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D27AC3" w14:textId="60A9E692" w:rsidR="00E016EF" w:rsidRPr="00243958" w:rsidRDefault="00E016EF" w:rsidP="00E016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3958">
        <w:rPr>
          <w:rFonts w:ascii="Times New Roman" w:hAnsi="Times New Roman" w:cs="Times New Roman"/>
          <w:b/>
          <w:bCs/>
          <w:sz w:val="28"/>
          <w:szCs w:val="28"/>
        </w:rPr>
        <w:t>TARTALOMJEGYZÉK</w:t>
      </w:r>
    </w:p>
    <w:p w14:paraId="4DBC58EA" w14:textId="77777777" w:rsidR="00E016EF" w:rsidRDefault="00E016EF" w:rsidP="00E016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AB5A10" w14:textId="33A51C4D" w:rsidR="003A250B" w:rsidRPr="00E4269B" w:rsidRDefault="003A250B" w:rsidP="00E4269B">
      <w:pPr>
        <w:pStyle w:val="Listaszerbekezds"/>
        <w:numPr>
          <w:ilvl w:val="0"/>
          <w:numId w:val="5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4269B">
        <w:rPr>
          <w:rFonts w:ascii="Times New Roman" w:hAnsi="Times New Roman" w:cs="Times New Roman"/>
          <w:b/>
          <w:bCs/>
          <w:sz w:val="24"/>
          <w:szCs w:val="24"/>
        </w:rPr>
        <w:t>Jogszabályi</w:t>
      </w:r>
      <w:r w:rsidR="00E426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269B">
        <w:rPr>
          <w:rFonts w:ascii="Times New Roman" w:hAnsi="Times New Roman" w:cs="Times New Roman"/>
          <w:b/>
          <w:bCs/>
          <w:sz w:val="24"/>
          <w:szCs w:val="24"/>
        </w:rPr>
        <w:t>hátté</w:t>
      </w:r>
      <w:r w:rsidR="00265C2C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E4269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……………………………………………………………………………………………………………….</w:t>
      </w:r>
      <w:r w:rsidR="00FD7E3A">
        <w:rPr>
          <w:rFonts w:ascii="Times New Roman" w:hAnsi="Times New Roman" w:cs="Times New Roman"/>
          <w:b/>
          <w:bCs/>
          <w:sz w:val="24"/>
          <w:szCs w:val="24"/>
        </w:rPr>
        <w:t>.,</w:t>
      </w:r>
      <w:r w:rsidRPr="00E426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13362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1B151FA5" w14:textId="72988F2B" w:rsidR="003A250B" w:rsidRPr="00265C2C" w:rsidRDefault="003A250B" w:rsidP="00265C2C">
      <w:pPr>
        <w:pStyle w:val="Listaszerbekezds"/>
        <w:numPr>
          <w:ilvl w:val="0"/>
          <w:numId w:val="5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65C2C">
        <w:rPr>
          <w:rFonts w:ascii="Times New Roman" w:hAnsi="Times New Roman" w:cs="Times New Roman"/>
          <w:b/>
          <w:bCs/>
          <w:sz w:val="24"/>
          <w:szCs w:val="24"/>
        </w:rPr>
        <w:t>Bevezető………………………………………………………………………………………………………………………</w:t>
      </w:r>
      <w:r w:rsidR="00413362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FD7E3A">
        <w:rPr>
          <w:rFonts w:ascii="Times New Roman" w:hAnsi="Times New Roman" w:cs="Times New Roman"/>
          <w:b/>
          <w:bCs/>
          <w:sz w:val="24"/>
          <w:szCs w:val="24"/>
        </w:rPr>
        <w:t>.,</w:t>
      </w:r>
      <w:r w:rsidR="00413362">
        <w:rPr>
          <w:rFonts w:ascii="Times New Roman" w:hAnsi="Times New Roman" w:cs="Times New Roman"/>
          <w:b/>
          <w:bCs/>
          <w:sz w:val="24"/>
          <w:szCs w:val="24"/>
        </w:rPr>
        <w:t>..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57B71EA8" w14:textId="3901EDC5" w:rsidR="00E016EF" w:rsidRPr="00265C2C" w:rsidRDefault="00E016EF" w:rsidP="00265C2C">
      <w:pPr>
        <w:pStyle w:val="Listaszerbekezds"/>
        <w:numPr>
          <w:ilvl w:val="0"/>
          <w:numId w:val="5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65C2C">
        <w:rPr>
          <w:rFonts w:ascii="Times New Roman" w:hAnsi="Times New Roman" w:cs="Times New Roman"/>
          <w:b/>
          <w:bCs/>
          <w:sz w:val="24"/>
          <w:szCs w:val="24"/>
        </w:rPr>
        <w:t>A nevelési</w:t>
      </w:r>
      <w:r w:rsidR="00E4269B" w:rsidRPr="00265C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5C2C">
        <w:rPr>
          <w:rFonts w:ascii="Times New Roman" w:hAnsi="Times New Roman" w:cs="Times New Roman"/>
          <w:b/>
          <w:bCs/>
          <w:sz w:val="24"/>
          <w:szCs w:val="24"/>
        </w:rPr>
        <w:t>év</w:t>
      </w:r>
      <w:r w:rsidR="00265C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5C2C">
        <w:rPr>
          <w:rFonts w:ascii="Times New Roman" w:hAnsi="Times New Roman" w:cs="Times New Roman"/>
          <w:b/>
          <w:bCs/>
          <w:sz w:val="24"/>
          <w:szCs w:val="24"/>
        </w:rPr>
        <w:t>rendje..…………………………………………………………………</w:t>
      </w:r>
      <w:r w:rsidR="00AE6E13" w:rsidRPr="00265C2C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265C2C">
        <w:rPr>
          <w:rFonts w:ascii="Times New Roman" w:hAnsi="Times New Roman" w:cs="Times New Roman"/>
          <w:b/>
          <w:bCs/>
          <w:sz w:val="24"/>
          <w:szCs w:val="24"/>
        </w:rPr>
        <w:t>……………………...………...……</w:t>
      </w:r>
      <w:r w:rsidR="00413362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15</w:t>
      </w:r>
    </w:p>
    <w:p w14:paraId="271FF32B" w14:textId="778E8FEF" w:rsidR="00E016EF" w:rsidRPr="003A250B" w:rsidRDefault="00E016EF" w:rsidP="00265C2C">
      <w:pPr>
        <w:pStyle w:val="Listaszerbekezds"/>
        <w:numPr>
          <w:ilvl w:val="0"/>
          <w:numId w:val="5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A250B">
        <w:rPr>
          <w:rFonts w:ascii="Times New Roman" w:hAnsi="Times New Roman" w:cs="Times New Roman"/>
          <w:b/>
          <w:bCs/>
          <w:sz w:val="24"/>
          <w:szCs w:val="24"/>
        </w:rPr>
        <w:t>Pedagógiai</w:t>
      </w:r>
      <w:r w:rsidR="003A25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250B">
        <w:rPr>
          <w:rFonts w:ascii="Times New Roman" w:hAnsi="Times New Roman" w:cs="Times New Roman"/>
          <w:b/>
          <w:bCs/>
          <w:sz w:val="24"/>
          <w:szCs w:val="24"/>
        </w:rPr>
        <w:t>folyamatok…………………………………………………...……………</w:t>
      </w:r>
      <w:r w:rsidR="00512027" w:rsidRPr="003A250B">
        <w:rPr>
          <w:rFonts w:ascii="Times New Roman" w:hAnsi="Times New Roman" w:cs="Times New Roman"/>
          <w:b/>
          <w:bCs/>
          <w:sz w:val="24"/>
          <w:szCs w:val="24"/>
        </w:rPr>
        <w:t>…...</w:t>
      </w:r>
      <w:r w:rsidRPr="003A250B">
        <w:rPr>
          <w:rFonts w:ascii="Times New Roman" w:hAnsi="Times New Roman" w:cs="Times New Roman"/>
          <w:b/>
          <w:bCs/>
          <w:sz w:val="24"/>
          <w:szCs w:val="24"/>
        </w:rPr>
        <w:t>………………………..………</w:t>
      </w:r>
      <w:r w:rsidR="00413362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...18</w:t>
      </w:r>
    </w:p>
    <w:p w14:paraId="0FC06DD3" w14:textId="5F79D37E" w:rsidR="00E016EF" w:rsidRPr="00FD7E3A" w:rsidRDefault="00FD7E3A" w:rsidP="00FD7E3A">
      <w:pPr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E016EF" w:rsidRPr="00FD7E3A">
        <w:rPr>
          <w:rFonts w:ascii="Times New Roman" w:hAnsi="Times New Roman" w:cs="Times New Roman"/>
          <w:b/>
          <w:bCs/>
          <w:sz w:val="24"/>
          <w:szCs w:val="24"/>
        </w:rPr>
        <w:t>Tervezés……………………………………………………………</w:t>
      </w:r>
      <w:r w:rsidR="00512027" w:rsidRPr="00FD7E3A">
        <w:rPr>
          <w:rFonts w:ascii="Times New Roman" w:hAnsi="Times New Roman" w:cs="Times New Roman"/>
          <w:b/>
          <w:bCs/>
          <w:sz w:val="24"/>
          <w:szCs w:val="24"/>
        </w:rPr>
        <w:t>...</w:t>
      </w:r>
      <w:r w:rsidR="00E016EF" w:rsidRPr="00FD7E3A">
        <w:rPr>
          <w:rFonts w:ascii="Times New Roman" w:hAnsi="Times New Roman" w:cs="Times New Roman"/>
          <w:b/>
          <w:bCs/>
          <w:sz w:val="24"/>
          <w:szCs w:val="24"/>
        </w:rPr>
        <w:t>…….…………………….……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..…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6441E9C7" w14:textId="53ED0540" w:rsidR="00E016EF" w:rsidRPr="00FD7E3A" w:rsidRDefault="00FD7E3A" w:rsidP="00FD7E3A">
      <w:pPr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E016EF" w:rsidRPr="00FD7E3A">
        <w:rPr>
          <w:rFonts w:ascii="Times New Roman" w:hAnsi="Times New Roman" w:cs="Times New Roman"/>
          <w:b/>
          <w:bCs/>
          <w:sz w:val="24"/>
          <w:szCs w:val="24"/>
        </w:rPr>
        <w:t>Megvalósítás…………………………………………………………</w:t>
      </w:r>
      <w:r w:rsidR="00512027" w:rsidRPr="00FD7E3A">
        <w:rPr>
          <w:rFonts w:ascii="Times New Roman" w:hAnsi="Times New Roman" w:cs="Times New Roman"/>
          <w:b/>
          <w:bCs/>
          <w:sz w:val="24"/>
          <w:szCs w:val="24"/>
        </w:rPr>
        <w:t>..</w:t>
      </w:r>
      <w:r w:rsidR="00E016EF" w:rsidRPr="00FD7E3A">
        <w:rPr>
          <w:rFonts w:ascii="Times New Roman" w:hAnsi="Times New Roman" w:cs="Times New Roman"/>
          <w:b/>
          <w:bCs/>
          <w:sz w:val="24"/>
          <w:szCs w:val="24"/>
        </w:rPr>
        <w:t>……………………….……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25</w:t>
      </w:r>
    </w:p>
    <w:p w14:paraId="4FB264FD" w14:textId="0DF6B1C1" w:rsidR="00E016EF" w:rsidRPr="00FD7E3A" w:rsidRDefault="00FD7E3A" w:rsidP="00FD7E3A">
      <w:pPr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E016EF" w:rsidRPr="00FD7E3A">
        <w:rPr>
          <w:rFonts w:ascii="Times New Roman" w:hAnsi="Times New Roman" w:cs="Times New Roman"/>
          <w:b/>
          <w:bCs/>
          <w:sz w:val="24"/>
          <w:szCs w:val="24"/>
        </w:rPr>
        <w:t>Ellenőrzés………………………………………………………………</w:t>
      </w:r>
      <w:r w:rsidR="00512027" w:rsidRPr="00FD7E3A">
        <w:rPr>
          <w:rFonts w:ascii="Times New Roman" w:hAnsi="Times New Roman" w:cs="Times New Roman"/>
          <w:b/>
          <w:bCs/>
          <w:sz w:val="24"/>
          <w:szCs w:val="24"/>
        </w:rPr>
        <w:t>…...</w:t>
      </w:r>
      <w:r w:rsidR="00E016EF" w:rsidRPr="00FD7E3A">
        <w:rPr>
          <w:rFonts w:ascii="Times New Roman" w:hAnsi="Times New Roman" w:cs="Times New Roman"/>
          <w:b/>
          <w:bCs/>
          <w:sz w:val="24"/>
          <w:szCs w:val="24"/>
        </w:rPr>
        <w:t>………………….……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27</w:t>
      </w:r>
    </w:p>
    <w:p w14:paraId="09D914C1" w14:textId="066D6904" w:rsidR="00E016EF" w:rsidRPr="00FD7E3A" w:rsidRDefault="00FD7E3A" w:rsidP="00FD7E3A">
      <w:pPr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E016EF" w:rsidRPr="00FD7E3A">
        <w:rPr>
          <w:rFonts w:ascii="Times New Roman" w:hAnsi="Times New Roman" w:cs="Times New Roman"/>
          <w:b/>
          <w:bCs/>
          <w:sz w:val="24"/>
          <w:szCs w:val="24"/>
        </w:rPr>
        <w:t>Értékelés……………………………………………………………………</w:t>
      </w:r>
      <w:r w:rsidR="00512027" w:rsidRPr="00FD7E3A">
        <w:rPr>
          <w:rFonts w:ascii="Times New Roman" w:hAnsi="Times New Roman" w:cs="Times New Roman"/>
          <w:b/>
          <w:bCs/>
          <w:sz w:val="24"/>
          <w:szCs w:val="24"/>
        </w:rPr>
        <w:t>...</w:t>
      </w:r>
      <w:r w:rsidR="00E016EF" w:rsidRPr="00FD7E3A">
        <w:rPr>
          <w:rFonts w:ascii="Times New Roman" w:hAnsi="Times New Roman" w:cs="Times New Roman"/>
          <w:b/>
          <w:bCs/>
          <w:sz w:val="24"/>
          <w:szCs w:val="24"/>
        </w:rPr>
        <w:t>……….………..……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35</w:t>
      </w:r>
    </w:p>
    <w:p w14:paraId="67FDF798" w14:textId="5F19977F" w:rsidR="00E016EF" w:rsidRPr="00FD7E3A" w:rsidRDefault="00FD7E3A" w:rsidP="00FD7E3A">
      <w:pPr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E016EF" w:rsidRPr="00FD7E3A">
        <w:rPr>
          <w:rFonts w:ascii="Times New Roman" w:hAnsi="Times New Roman" w:cs="Times New Roman"/>
          <w:b/>
          <w:bCs/>
          <w:sz w:val="24"/>
          <w:szCs w:val="24"/>
        </w:rPr>
        <w:t>Korrekció………………………………………………….…………………</w:t>
      </w:r>
      <w:r w:rsidR="00512027" w:rsidRPr="00FD7E3A">
        <w:rPr>
          <w:rFonts w:ascii="Times New Roman" w:hAnsi="Times New Roman" w:cs="Times New Roman"/>
          <w:b/>
          <w:bCs/>
          <w:sz w:val="24"/>
          <w:szCs w:val="24"/>
        </w:rPr>
        <w:t>...</w:t>
      </w:r>
      <w:r w:rsidR="00E016EF" w:rsidRPr="00FD7E3A">
        <w:rPr>
          <w:rFonts w:ascii="Times New Roman" w:hAnsi="Times New Roman" w:cs="Times New Roman"/>
          <w:b/>
          <w:bCs/>
          <w:sz w:val="24"/>
          <w:szCs w:val="24"/>
        </w:rPr>
        <w:t>……………………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39</w:t>
      </w:r>
    </w:p>
    <w:p w14:paraId="15106700" w14:textId="01AEC316" w:rsidR="00E016EF" w:rsidRPr="009816B2" w:rsidRDefault="00E016EF" w:rsidP="00265C2C">
      <w:pPr>
        <w:pStyle w:val="Listaszerbekezds"/>
        <w:numPr>
          <w:ilvl w:val="0"/>
          <w:numId w:val="58"/>
        </w:num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16B2">
        <w:rPr>
          <w:rFonts w:ascii="Times New Roman" w:hAnsi="Times New Roman" w:cs="Times New Roman"/>
          <w:b/>
          <w:bCs/>
          <w:sz w:val="24"/>
          <w:szCs w:val="24"/>
        </w:rPr>
        <w:t>Személyiség- és közösségfejlesztés…………………………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</w:t>
      </w:r>
      <w:r w:rsidR="00512027">
        <w:rPr>
          <w:rFonts w:ascii="Times New Roman" w:hAnsi="Times New Roman" w:cs="Times New Roman"/>
          <w:b/>
          <w:bCs/>
          <w:sz w:val="24"/>
          <w:szCs w:val="24"/>
        </w:rPr>
        <w:t>…..</w:t>
      </w:r>
      <w:r>
        <w:rPr>
          <w:rFonts w:ascii="Times New Roman" w:hAnsi="Times New Roman" w:cs="Times New Roman"/>
          <w:b/>
          <w:bCs/>
          <w:sz w:val="24"/>
          <w:szCs w:val="24"/>
        </w:rPr>
        <w:t>…….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…………</w:t>
      </w:r>
      <w:r w:rsidR="00413362">
        <w:rPr>
          <w:rFonts w:ascii="Times New Roman" w:hAnsi="Times New Roman" w:cs="Times New Roman"/>
          <w:b/>
          <w:bCs/>
          <w:sz w:val="24"/>
          <w:szCs w:val="24"/>
        </w:rPr>
        <w:t>……….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42</w:t>
      </w:r>
    </w:p>
    <w:p w14:paraId="314C2A3E" w14:textId="4E19D8AD" w:rsidR="00E016EF" w:rsidRPr="00FD7E3A" w:rsidRDefault="00FD7E3A" w:rsidP="00FD7E3A">
      <w:pPr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E016EF" w:rsidRPr="00FD7E3A">
        <w:rPr>
          <w:rFonts w:ascii="Times New Roman" w:hAnsi="Times New Roman" w:cs="Times New Roman"/>
          <w:b/>
          <w:bCs/>
          <w:sz w:val="24"/>
          <w:szCs w:val="24"/>
        </w:rPr>
        <w:t>Személyiségfejlesztés…………………………………………………………………………………………</w:t>
      </w:r>
      <w:r w:rsidR="00512027" w:rsidRPr="00FD7E3A">
        <w:rPr>
          <w:rFonts w:ascii="Times New Roman" w:hAnsi="Times New Roman" w:cs="Times New Roman"/>
          <w:b/>
          <w:bCs/>
          <w:sz w:val="24"/>
          <w:szCs w:val="24"/>
        </w:rPr>
        <w:t>……...</w:t>
      </w:r>
      <w:r w:rsidR="00E016EF" w:rsidRPr="00FD7E3A"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…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42</w:t>
      </w:r>
    </w:p>
    <w:p w14:paraId="2151670E" w14:textId="17DB0DD8" w:rsidR="003A250B" w:rsidRPr="00FD7E3A" w:rsidRDefault="00FD7E3A" w:rsidP="00FD7E3A">
      <w:pPr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3A250B" w:rsidRPr="00FD7E3A">
        <w:rPr>
          <w:rFonts w:ascii="Times New Roman" w:hAnsi="Times New Roman" w:cs="Times New Roman"/>
          <w:b/>
          <w:bCs/>
          <w:sz w:val="24"/>
          <w:szCs w:val="24"/>
        </w:rPr>
        <w:t>Közösségfejlesztés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...</w:t>
      </w:r>
      <w:r w:rsidR="00413362" w:rsidRPr="00FD7E3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49</w:t>
      </w:r>
    </w:p>
    <w:p w14:paraId="357FB09F" w14:textId="623FFD2F" w:rsidR="00E016EF" w:rsidRPr="009816B2" w:rsidRDefault="00E016EF" w:rsidP="00265C2C">
      <w:pPr>
        <w:pStyle w:val="Listaszerbekezds"/>
        <w:numPr>
          <w:ilvl w:val="0"/>
          <w:numId w:val="58"/>
        </w:num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16B2">
        <w:rPr>
          <w:rFonts w:ascii="Times New Roman" w:hAnsi="Times New Roman" w:cs="Times New Roman"/>
          <w:b/>
          <w:bCs/>
          <w:sz w:val="24"/>
          <w:szCs w:val="24"/>
        </w:rPr>
        <w:t>Pedagógiai munkával összefüggő</w:t>
      </w:r>
      <w:r w:rsidR="00265C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eredmények……………………………………………….…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="00C62D5B">
        <w:rPr>
          <w:rFonts w:ascii="Times New Roman" w:hAnsi="Times New Roman" w:cs="Times New Roman"/>
          <w:b/>
          <w:bCs/>
          <w:sz w:val="24"/>
          <w:szCs w:val="24"/>
        </w:rPr>
        <w:t>……...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="003B66A6"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56</w:t>
      </w:r>
    </w:p>
    <w:p w14:paraId="7EA784A5" w14:textId="51041C8F" w:rsidR="00E016EF" w:rsidRPr="009816B2" w:rsidRDefault="00E016EF" w:rsidP="00265C2C">
      <w:pPr>
        <w:pStyle w:val="Listaszerbekezds"/>
        <w:numPr>
          <w:ilvl w:val="0"/>
          <w:numId w:val="58"/>
        </w:num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16B2">
        <w:rPr>
          <w:rFonts w:ascii="Times New Roman" w:hAnsi="Times New Roman" w:cs="Times New Roman"/>
          <w:b/>
          <w:bCs/>
          <w:sz w:val="24"/>
          <w:szCs w:val="24"/>
        </w:rPr>
        <w:t>Belső kapcsolatok, együttműködés, kommunikáció…………………………………………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……………</w:t>
      </w:r>
      <w:r w:rsidR="00C62D5B">
        <w:rPr>
          <w:rFonts w:ascii="Times New Roman" w:hAnsi="Times New Roman" w:cs="Times New Roman"/>
          <w:b/>
          <w:bCs/>
          <w:sz w:val="24"/>
          <w:szCs w:val="24"/>
        </w:rPr>
        <w:t>…...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="003B66A6">
        <w:rPr>
          <w:rFonts w:ascii="Times New Roman" w:hAnsi="Times New Roman" w:cs="Times New Roman"/>
          <w:b/>
          <w:bCs/>
          <w:sz w:val="24"/>
          <w:szCs w:val="24"/>
        </w:rPr>
        <w:t>………….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57</w:t>
      </w:r>
    </w:p>
    <w:p w14:paraId="2D183F46" w14:textId="203DFCD1" w:rsidR="00E016EF" w:rsidRPr="009816B2" w:rsidRDefault="00E016EF" w:rsidP="00265C2C">
      <w:pPr>
        <w:pStyle w:val="Listaszerbekezds"/>
        <w:numPr>
          <w:ilvl w:val="0"/>
          <w:numId w:val="6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816B2">
        <w:rPr>
          <w:rFonts w:ascii="Times New Roman" w:hAnsi="Times New Roman" w:cs="Times New Roman"/>
          <w:b/>
          <w:bCs/>
          <w:sz w:val="24"/>
          <w:szCs w:val="24"/>
        </w:rPr>
        <w:t>Szakmai Munkaközösség terve…………………………………………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……………………</w:t>
      </w:r>
      <w:r w:rsidR="00C62D5B">
        <w:rPr>
          <w:rFonts w:ascii="Times New Roman" w:hAnsi="Times New Roman" w:cs="Times New Roman"/>
          <w:b/>
          <w:bCs/>
          <w:sz w:val="24"/>
          <w:szCs w:val="24"/>
        </w:rPr>
        <w:t>…...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………….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="003B66A6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59</w:t>
      </w:r>
    </w:p>
    <w:p w14:paraId="36E61350" w14:textId="389038D3" w:rsidR="00E016EF" w:rsidRPr="009816B2" w:rsidRDefault="00E016EF" w:rsidP="00265C2C">
      <w:pPr>
        <w:pStyle w:val="Listaszerbekezds"/>
        <w:numPr>
          <w:ilvl w:val="0"/>
          <w:numId w:val="58"/>
        </w:num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16B2">
        <w:rPr>
          <w:rFonts w:ascii="Times New Roman" w:hAnsi="Times New Roman" w:cs="Times New Roman"/>
          <w:b/>
          <w:bCs/>
          <w:sz w:val="24"/>
          <w:szCs w:val="24"/>
        </w:rPr>
        <w:t>Az intézmény külső kapcsolatai……………………………………………………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………………….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="00C62D5B">
        <w:rPr>
          <w:rFonts w:ascii="Times New Roman" w:hAnsi="Times New Roman" w:cs="Times New Roman"/>
          <w:b/>
          <w:bCs/>
          <w:sz w:val="24"/>
          <w:szCs w:val="24"/>
        </w:rPr>
        <w:t>…...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….………</w:t>
      </w:r>
      <w:r w:rsidR="003B66A6">
        <w:rPr>
          <w:rFonts w:ascii="Times New Roman" w:hAnsi="Times New Roman" w:cs="Times New Roman"/>
          <w:b/>
          <w:bCs/>
          <w:sz w:val="24"/>
          <w:szCs w:val="24"/>
        </w:rPr>
        <w:t>…...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61</w:t>
      </w:r>
    </w:p>
    <w:p w14:paraId="337FA6D3" w14:textId="69D3390A" w:rsidR="00E016EF" w:rsidRPr="009816B2" w:rsidRDefault="00E016EF" w:rsidP="00265C2C">
      <w:pPr>
        <w:pStyle w:val="Listaszerbekezds"/>
        <w:numPr>
          <w:ilvl w:val="0"/>
          <w:numId w:val="58"/>
        </w:num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16B2">
        <w:rPr>
          <w:rFonts w:ascii="Times New Roman" w:hAnsi="Times New Roman" w:cs="Times New Roman"/>
          <w:b/>
          <w:bCs/>
          <w:sz w:val="24"/>
          <w:szCs w:val="24"/>
        </w:rPr>
        <w:t>A pedagógiai munka feltételei………………………………………………………..………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…………………</w:t>
      </w:r>
      <w:r w:rsidR="00C62D5B">
        <w:rPr>
          <w:rFonts w:ascii="Times New Roman" w:hAnsi="Times New Roman" w:cs="Times New Roman"/>
          <w:b/>
          <w:bCs/>
          <w:sz w:val="24"/>
          <w:szCs w:val="24"/>
        </w:rPr>
        <w:t>…...</w:t>
      </w:r>
      <w:r>
        <w:rPr>
          <w:rFonts w:ascii="Times New Roman" w:hAnsi="Times New Roman" w:cs="Times New Roman"/>
          <w:b/>
          <w:bCs/>
          <w:sz w:val="24"/>
          <w:szCs w:val="24"/>
        </w:rPr>
        <w:t>….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3B66A6">
        <w:rPr>
          <w:rFonts w:ascii="Times New Roman" w:hAnsi="Times New Roman" w:cs="Times New Roman"/>
          <w:b/>
          <w:bCs/>
          <w:sz w:val="24"/>
          <w:szCs w:val="24"/>
        </w:rPr>
        <w:t>…….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64</w:t>
      </w:r>
    </w:p>
    <w:p w14:paraId="432FC06C" w14:textId="7A1EDB5F" w:rsidR="00E016EF" w:rsidRPr="00265C2C" w:rsidRDefault="00265C2C" w:rsidP="00265C2C">
      <w:pPr>
        <w:pStyle w:val="Listaszerbekezds"/>
        <w:ind w:left="18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E016EF" w:rsidRPr="00265C2C">
        <w:rPr>
          <w:rFonts w:ascii="Times New Roman" w:hAnsi="Times New Roman" w:cs="Times New Roman"/>
          <w:b/>
          <w:bCs/>
          <w:sz w:val="24"/>
          <w:szCs w:val="24"/>
        </w:rPr>
        <w:t>Tárgyi, infrastrukturális feltételek……………………………………………………………………...…</w:t>
      </w:r>
      <w:r w:rsidR="00C62D5B" w:rsidRPr="00265C2C">
        <w:rPr>
          <w:rFonts w:ascii="Times New Roman" w:hAnsi="Times New Roman" w:cs="Times New Roman"/>
          <w:b/>
          <w:bCs/>
          <w:sz w:val="24"/>
          <w:szCs w:val="24"/>
        </w:rPr>
        <w:t>…...</w:t>
      </w:r>
      <w:r w:rsidR="00E016EF" w:rsidRPr="00265C2C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3B66A6">
        <w:rPr>
          <w:rFonts w:ascii="Times New Roman" w:hAnsi="Times New Roman" w:cs="Times New Roman"/>
          <w:b/>
          <w:bCs/>
          <w:sz w:val="24"/>
          <w:szCs w:val="24"/>
        </w:rPr>
        <w:t>….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64</w:t>
      </w:r>
    </w:p>
    <w:p w14:paraId="19F5CBEC" w14:textId="6B167460" w:rsidR="00E016EF" w:rsidRDefault="00265C2C" w:rsidP="00265C2C">
      <w:pPr>
        <w:pStyle w:val="Listaszerbekezds"/>
        <w:ind w:left="18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E016EF" w:rsidRPr="00265C2C">
        <w:rPr>
          <w:rFonts w:ascii="Times New Roman" w:hAnsi="Times New Roman" w:cs="Times New Roman"/>
          <w:b/>
          <w:bCs/>
          <w:sz w:val="24"/>
          <w:szCs w:val="24"/>
        </w:rPr>
        <w:t>Személyi feltételek………………………………………………………..………………………………...…</w:t>
      </w:r>
      <w:r w:rsidR="00C62D5B" w:rsidRPr="00265C2C">
        <w:rPr>
          <w:rFonts w:ascii="Times New Roman" w:hAnsi="Times New Roman" w:cs="Times New Roman"/>
          <w:b/>
          <w:bCs/>
          <w:sz w:val="24"/>
          <w:szCs w:val="24"/>
        </w:rPr>
        <w:t>…...</w:t>
      </w:r>
      <w:r w:rsidR="00E016EF" w:rsidRPr="00265C2C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3B66A6">
        <w:rPr>
          <w:rFonts w:ascii="Times New Roman" w:hAnsi="Times New Roman" w:cs="Times New Roman"/>
          <w:b/>
          <w:bCs/>
          <w:sz w:val="24"/>
          <w:szCs w:val="24"/>
        </w:rPr>
        <w:t>..</w:t>
      </w:r>
      <w:r w:rsidR="008D7D11">
        <w:rPr>
          <w:rFonts w:ascii="Times New Roman" w:hAnsi="Times New Roman" w:cs="Times New Roman"/>
          <w:b/>
          <w:bCs/>
          <w:sz w:val="24"/>
          <w:szCs w:val="24"/>
        </w:rPr>
        <w:t>66</w:t>
      </w:r>
    </w:p>
    <w:p w14:paraId="374313E2" w14:textId="439F5013" w:rsidR="00B05A66" w:rsidRPr="00265C2C" w:rsidRDefault="00B05A66" w:rsidP="00265C2C">
      <w:pPr>
        <w:pStyle w:val="Listaszerbekezds"/>
        <w:ind w:left="18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3.</w:t>
      </w:r>
      <w:r w:rsidRPr="00B05A66">
        <w:t xml:space="preserve"> </w:t>
      </w:r>
      <w:r w:rsidRPr="00B05A66">
        <w:rPr>
          <w:rFonts w:ascii="Times New Roman" w:hAnsi="Times New Roman" w:cs="Times New Roman"/>
          <w:b/>
          <w:bCs/>
          <w:sz w:val="24"/>
          <w:szCs w:val="24"/>
        </w:rPr>
        <w:t>Tanügyigazgatási, személyügyi és gazdálkodási feladatok</w:t>
      </w:r>
      <w:r w:rsidRPr="00B05A66">
        <w:rPr>
          <w:rFonts w:ascii="Times New Roman" w:hAnsi="Times New Roman" w:cs="Times New Roman"/>
          <w:b/>
          <w:bCs/>
          <w:sz w:val="24"/>
          <w:szCs w:val="24"/>
        </w:rPr>
        <w:t>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B05A66">
        <w:rPr>
          <w:rFonts w:ascii="Times New Roman" w:hAnsi="Times New Roman" w:cs="Times New Roman"/>
          <w:b/>
          <w:bCs/>
          <w:sz w:val="24"/>
          <w:szCs w:val="24"/>
        </w:rPr>
        <w:t>………………………….……..71</w:t>
      </w:r>
    </w:p>
    <w:p w14:paraId="790DE8AC" w14:textId="0BCEC0AE" w:rsidR="00E016EF" w:rsidRPr="009816B2" w:rsidRDefault="00E016EF" w:rsidP="00E016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816B2">
        <w:rPr>
          <w:rFonts w:ascii="Times New Roman" w:hAnsi="Times New Roman" w:cs="Times New Roman"/>
          <w:b/>
          <w:bCs/>
          <w:sz w:val="24"/>
          <w:szCs w:val="24"/>
        </w:rPr>
        <w:t>Legitimációs záradék…………………………………………………………………………………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………………………….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C62D5B">
        <w:rPr>
          <w:rFonts w:ascii="Times New Roman" w:hAnsi="Times New Roman" w:cs="Times New Roman"/>
          <w:b/>
          <w:bCs/>
          <w:sz w:val="24"/>
          <w:szCs w:val="24"/>
        </w:rPr>
        <w:t>…...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87128A">
        <w:rPr>
          <w:rFonts w:ascii="Times New Roman" w:hAnsi="Times New Roman" w:cs="Times New Roman"/>
          <w:b/>
          <w:bCs/>
          <w:sz w:val="24"/>
          <w:szCs w:val="24"/>
        </w:rPr>
        <w:t>...</w:t>
      </w:r>
      <w:r w:rsidR="008148F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45508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25A41462" w14:textId="64484D80" w:rsidR="00E016EF" w:rsidRPr="009816B2" w:rsidRDefault="00E016EF" w:rsidP="00E016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816B2">
        <w:rPr>
          <w:rFonts w:ascii="Times New Roman" w:hAnsi="Times New Roman" w:cs="Times New Roman"/>
          <w:b/>
          <w:bCs/>
          <w:sz w:val="24"/>
          <w:szCs w:val="24"/>
        </w:rPr>
        <w:t>Mellékletek……………………………………………………………………………………….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..………</w:t>
      </w:r>
      <w:r w:rsidR="00C62D5B">
        <w:rPr>
          <w:rFonts w:ascii="Times New Roman" w:hAnsi="Times New Roman" w:cs="Times New Roman"/>
          <w:b/>
          <w:bCs/>
          <w:sz w:val="24"/>
          <w:szCs w:val="24"/>
        </w:rPr>
        <w:t>...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522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816B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15D6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45508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7FFA5D1B" w14:textId="6C9B20FB" w:rsidR="00145AD2" w:rsidRDefault="00145AD2">
      <w:pPr>
        <w:rPr>
          <w:lang w:eastAsia="hu-HU"/>
        </w:rPr>
      </w:pPr>
    </w:p>
    <w:p w14:paraId="28871B56" w14:textId="77777777" w:rsidR="00AE39D2" w:rsidRDefault="00AE39D2">
      <w:pPr>
        <w:rPr>
          <w:lang w:eastAsia="hu-HU"/>
        </w:rPr>
      </w:pPr>
    </w:p>
    <w:p w14:paraId="79B7879A" w14:textId="77777777" w:rsidR="00AE39D2" w:rsidRDefault="00AE39D2">
      <w:pPr>
        <w:rPr>
          <w:lang w:eastAsia="hu-HU"/>
        </w:rPr>
      </w:pPr>
    </w:p>
    <w:p w14:paraId="1A12302E" w14:textId="77777777" w:rsidR="00AE39D2" w:rsidRDefault="00AE39D2">
      <w:pPr>
        <w:rPr>
          <w:lang w:eastAsia="hu-HU"/>
        </w:rPr>
      </w:pPr>
    </w:p>
    <w:p w14:paraId="0FBC0823" w14:textId="77777777" w:rsidR="00AE39D2" w:rsidRDefault="00AE39D2">
      <w:pPr>
        <w:rPr>
          <w:lang w:eastAsia="hu-HU"/>
        </w:rPr>
      </w:pPr>
    </w:p>
    <w:p w14:paraId="42091934" w14:textId="77777777" w:rsidR="00AE39D2" w:rsidRDefault="00AE39D2">
      <w:pPr>
        <w:rPr>
          <w:lang w:eastAsia="hu-HU"/>
        </w:rPr>
      </w:pPr>
    </w:p>
    <w:p w14:paraId="36D9CC4B" w14:textId="77777777" w:rsidR="00AE39D2" w:rsidRDefault="00AE39D2">
      <w:pPr>
        <w:rPr>
          <w:lang w:eastAsia="hu-HU"/>
        </w:rPr>
      </w:pPr>
    </w:p>
    <w:p w14:paraId="12DE1273" w14:textId="77777777" w:rsidR="00AE39D2" w:rsidRDefault="00AE39D2">
      <w:pPr>
        <w:rPr>
          <w:lang w:eastAsia="hu-HU"/>
        </w:rPr>
      </w:pPr>
    </w:p>
    <w:p w14:paraId="275F4054" w14:textId="77777777" w:rsidR="00413362" w:rsidRDefault="00413362">
      <w:pPr>
        <w:rPr>
          <w:lang w:eastAsia="hu-HU"/>
        </w:rPr>
      </w:pPr>
    </w:p>
    <w:p w14:paraId="316C997F" w14:textId="77777777" w:rsidR="00413362" w:rsidRDefault="00413362">
      <w:pPr>
        <w:rPr>
          <w:lang w:eastAsia="hu-HU"/>
        </w:rPr>
      </w:pPr>
    </w:p>
    <w:p w14:paraId="5257F2A6" w14:textId="77777777" w:rsidR="00413362" w:rsidRDefault="00413362">
      <w:pPr>
        <w:rPr>
          <w:lang w:eastAsia="hu-HU"/>
        </w:rPr>
      </w:pPr>
    </w:p>
    <w:p w14:paraId="34986B6D" w14:textId="77777777" w:rsidR="00413362" w:rsidRDefault="00413362">
      <w:pPr>
        <w:rPr>
          <w:lang w:eastAsia="hu-HU"/>
        </w:rPr>
      </w:pPr>
    </w:p>
    <w:p w14:paraId="6D1E213E" w14:textId="77777777" w:rsidR="00413362" w:rsidRDefault="00413362">
      <w:pPr>
        <w:rPr>
          <w:lang w:eastAsia="hu-HU"/>
        </w:rPr>
      </w:pPr>
    </w:p>
    <w:p w14:paraId="48EC9737" w14:textId="77777777" w:rsidR="00413362" w:rsidRDefault="00413362">
      <w:pPr>
        <w:rPr>
          <w:lang w:eastAsia="hu-HU"/>
        </w:rPr>
      </w:pPr>
    </w:p>
    <w:p w14:paraId="2C7131F3" w14:textId="77777777" w:rsidR="00413362" w:rsidRDefault="00413362">
      <w:pPr>
        <w:rPr>
          <w:lang w:eastAsia="hu-HU"/>
        </w:rPr>
      </w:pPr>
    </w:p>
    <w:p w14:paraId="437C16CC" w14:textId="77777777" w:rsidR="007B3993" w:rsidRDefault="007B3993">
      <w:pPr>
        <w:rPr>
          <w:lang w:eastAsia="hu-HU"/>
        </w:rPr>
      </w:pPr>
    </w:p>
    <w:p w14:paraId="70224E53" w14:textId="77777777" w:rsidR="007B3993" w:rsidRDefault="007B3993">
      <w:pPr>
        <w:rPr>
          <w:lang w:eastAsia="hu-HU"/>
        </w:rPr>
      </w:pPr>
    </w:p>
    <w:p w14:paraId="28872305" w14:textId="354AC7F7" w:rsidR="007B3993" w:rsidRPr="007B3993" w:rsidRDefault="007B3993" w:rsidP="007B3993">
      <w:pPr>
        <w:pStyle w:val="Listaszerbekezds"/>
        <w:keepNext/>
        <w:numPr>
          <w:ilvl w:val="0"/>
          <w:numId w:val="47"/>
        </w:numPr>
        <w:shd w:val="clear" w:color="auto" w:fill="D5DCE4" w:themeFill="text2" w:themeFillTint="33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hu-HU"/>
        </w:rPr>
        <w:lastRenderedPageBreak/>
        <w:t>JOGSZABÁLYI HÁTTÉR</w:t>
      </w:r>
    </w:p>
    <w:p w14:paraId="58749950" w14:textId="77777777" w:rsidR="00CB3041" w:rsidRPr="00CB3041" w:rsidRDefault="00CB3041" w:rsidP="009A78A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Balatonvilágosi Szivárvány Óvoda 2026/2027. nevelési évre vonatkozó éves munkatervének elkészítése során az intézmény működését, pedagógiai tevékenységét és szakmai feladatellátását meghatározó hatályos jogszabályok, központi szakmai szabályozók, valamint az intézmény helyi dokumentumai kerültek figyelembevételre.</w:t>
      </w:r>
    </w:p>
    <w:p w14:paraId="52800E55" w14:textId="4FE9F62C" w:rsidR="00CB3041" w:rsidRPr="00CB3041" w:rsidRDefault="00CB3041" w:rsidP="00CB3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Törvények:</w:t>
      </w:r>
    </w:p>
    <w:p w14:paraId="014B6F86" w14:textId="01A803C7" w:rsidR="00CB3041" w:rsidRPr="009A78AB" w:rsidRDefault="00CB3041" w:rsidP="009A78AB">
      <w:pPr>
        <w:pStyle w:val="Listaszerbekezds"/>
        <w:numPr>
          <w:ilvl w:val="0"/>
          <w:numId w:val="7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78AB">
        <w:rPr>
          <w:rFonts w:ascii="Times New Roman" w:eastAsia="Times New Roman" w:hAnsi="Times New Roman" w:cs="Times New Roman"/>
          <w:sz w:val="24"/>
          <w:szCs w:val="24"/>
          <w:lang w:eastAsia="hu-HU"/>
        </w:rPr>
        <w:t>2011. évi CXC. törvény a nemzeti köznevelésről;</w:t>
      </w:r>
    </w:p>
    <w:p w14:paraId="56AE03AC" w14:textId="38C17202" w:rsidR="00CB3041" w:rsidRPr="009A78AB" w:rsidRDefault="009A78AB" w:rsidP="009A78AB">
      <w:pPr>
        <w:pStyle w:val="Listaszerbekezds"/>
        <w:numPr>
          <w:ilvl w:val="0"/>
          <w:numId w:val="7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78AB">
        <w:rPr>
          <w:rFonts w:ascii="Times New Roman" w:eastAsia="Times New Roman" w:hAnsi="Times New Roman" w:cs="Times New Roman"/>
          <w:sz w:val="24"/>
          <w:szCs w:val="24"/>
          <w:lang w:eastAsia="hu-HU"/>
        </w:rPr>
        <w:t>2023.</w:t>
      </w:r>
      <w:r w:rsidR="00CB3041" w:rsidRPr="009A78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évi LII. törvény a pedagógusok új életpályájáról;</w:t>
      </w:r>
    </w:p>
    <w:p w14:paraId="7B0E7669" w14:textId="340FDEED" w:rsidR="00CB3041" w:rsidRDefault="009A78AB" w:rsidP="009A78AB">
      <w:pPr>
        <w:pStyle w:val="Listaszerbekezds"/>
        <w:numPr>
          <w:ilvl w:val="0"/>
          <w:numId w:val="7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78AB">
        <w:rPr>
          <w:rFonts w:ascii="Times New Roman" w:eastAsia="Times New Roman" w:hAnsi="Times New Roman" w:cs="Times New Roman"/>
          <w:sz w:val="24"/>
          <w:szCs w:val="24"/>
          <w:lang w:eastAsia="hu-HU"/>
        </w:rPr>
        <w:t>1997.</w:t>
      </w:r>
      <w:r w:rsidR="00CB3041" w:rsidRPr="009A78AB">
        <w:rPr>
          <w:rFonts w:ascii="Times New Roman" w:eastAsia="Times New Roman" w:hAnsi="Times New Roman" w:cs="Times New Roman"/>
          <w:sz w:val="24"/>
          <w:szCs w:val="24"/>
          <w:lang w:eastAsia="hu-HU"/>
        </w:rPr>
        <w:t>évi XXXI. törvény a gyermekek védelméről és a gyámügyi igazgatásról;</w:t>
      </w:r>
    </w:p>
    <w:p w14:paraId="3FD73344" w14:textId="06644DE6" w:rsidR="0002524C" w:rsidRPr="0002524C" w:rsidRDefault="0002524C" w:rsidP="009A78AB">
      <w:pPr>
        <w:pStyle w:val="Listaszerbekezds"/>
        <w:numPr>
          <w:ilvl w:val="0"/>
          <w:numId w:val="7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2524C">
        <w:rPr>
          <w:rFonts w:ascii="Times New Roman" w:hAnsi="Times New Roman" w:cs="Times New Roman"/>
          <w:sz w:val="24"/>
          <w:szCs w:val="24"/>
        </w:rPr>
        <w:t>2026. évi XLVII. törvény az oktatási tárgyú törvények módosításáról</w:t>
      </w:r>
    </w:p>
    <w:p w14:paraId="74E19DA4" w14:textId="065EBC91" w:rsidR="00CB3041" w:rsidRPr="009A78AB" w:rsidRDefault="009A78AB" w:rsidP="009A78AB">
      <w:pPr>
        <w:pStyle w:val="Listaszerbekezds"/>
        <w:numPr>
          <w:ilvl w:val="0"/>
          <w:numId w:val="7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78AB">
        <w:rPr>
          <w:rFonts w:ascii="Times New Roman" w:eastAsia="Times New Roman" w:hAnsi="Times New Roman" w:cs="Times New Roman"/>
          <w:sz w:val="24"/>
          <w:szCs w:val="24"/>
          <w:lang w:eastAsia="hu-HU"/>
        </w:rPr>
        <w:t>2026.</w:t>
      </w:r>
      <w:r w:rsidR="00CB3041" w:rsidRPr="009A78AB">
        <w:rPr>
          <w:rFonts w:ascii="Times New Roman" w:eastAsia="Times New Roman" w:hAnsi="Times New Roman" w:cs="Times New Roman"/>
          <w:sz w:val="24"/>
          <w:szCs w:val="24"/>
          <w:lang w:eastAsia="hu-HU"/>
        </w:rPr>
        <w:t>évi XXVI. törvény a pedagógusok teljesítményértékelésének megújításához szükséges törvényi rendelkezésekről.</w:t>
      </w:r>
    </w:p>
    <w:p w14:paraId="0E699464" w14:textId="77777777" w:rsidR="00CB3041" w:rsidRPr="00CB3041" w:rsidRDefault="00CB3041" w:rsidP="00CB3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Kormányrendeletek:</w:t>
      </w:r>
    </w:p>
    <w:p w14:paraId="036E84E4" w14:textId="77777777" w:rsidR="00CB3041" w:rsidRPr="00CB3041" w:rsidRDefault="00CB3041" w:rsidP="00CB304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229/2012. (VIII. 28.) Korm. rendelet a nemzeti köznevelésről szóló 2011. évi CXC. törvény végrehajtásáról;</w:t>
      </w:r>
    </w:p>
    <w:p w14:paraId="41ECDA06" w14:textId="77777777" w:rsidR="00CB3041" w:rsidRPr="00CB3041" w:rsidRDefault="00CB3041" w:rsidP="00CB304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401/2023. (VIII. 30.) Korm. rendelet a pedagógusok új életpályájáról szóló 2023. évi LII. törvény végrehajtásáról;</w:t>
      </w:r>
    </w:p>
    <w:p w14:paraId="3674DEB0" w14:textId="77777777" w:rsidR="00CB3041" w:rsidRPr="00CB3041" w:rsidRDefault="00CB3041" w:rsidP="00CB304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363/2012. (XII. 17.) Korm. rendelet az Óvodai nevelés országos alapprogramjáról;</w:t>
      </w:r>
    </w:p>
    <w:p w14:paraId="3C8FDCDB" w14:textId="77777777" w:rsidR="00CB3041" w:rsidRPr="00CB3041" w:rsidRDefault="00CB3041" w:rsidP="00CB304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419/2024. (XII. 23.) Korm. rendelet a pedagógus-továbbképzés rendszeréről;</w:t>
      </w:r>
    </w:p>
    <w:p w14:paraId="76188C01" w14:textId="77777777" w:rsidR="00CB3041" w:rsidRPr="00CB3041" w:rsidRDefault="00CB3041" w:rsidP="00CB304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328/2011. (XII. 29.) Korm. rendelet a személyes gondoskodást nyújtó gyermekjóléti alapellátások és gyermekvédelmi szakellátások térítési díjáról és az igénylésükhöz felhasználható bizonyítékokról.</w:t>
      </w:r>
    </w:p>
    <w:p w14:paraId="26C00963" w14:textId="77777777" w:rsidR="00CB3041" w:rsidRPr="00CB3041" w:rsidRDefault="00CB3041" w:rsidP="00CB3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Miniszteri rendeletek:</w:t>
      </w:r>
    </w:p>
    <w:p w14:paraId="3034DABB" w14:textId="77777777" w:rsidR="00CB3041" w:rsidRPr="00CB3041" w:rsidRDefault="00CB3041" w:rsidP="00CB3041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20/2012. (VIII. 31.) EMMI rendelet a nevelési-oktatási intézmények működéséről és a köznevelési intézmények névhasználatáról;</w:t>
      </w:r>
    </w:p>
    <w:p w14:paraId="76B80183" w14:textId="77777777" w:rsidR="00CB3041" w:rsidRPr="00CB3041" w:rsidRDefault="00CB3041" w:rsidP="00CB3041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15/2013. (II. 26.) EMMI rendelet a pedagógiai szakszolgálati intézmények működéséről;</w:t>
      </w:r>
    </w:p>
    <w:p w14:paraId="0C1EE6AB" w14:textId="77777777" w:rsidR="00CB3041" w:rsidRPr="00CB3041" w:rsidRDefault="00CB3041" w:rsidP="00CB3041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48/2012. (XII. 12.) EMMI rendelet a pedagógiai-szakmai szolgáltatásokról, a pedagógiai-szakmai szolgáltatásokat ellátó intézményekről és a pedagógiai-szakmai szolgáltatásokban való közreműködés feltételeiről.</w:t>
      </w:r>
    </w:p>
    <w:p w14:paraId="7E8EFA05" w14:textId="77777777" w:rsidR="0014626C" w:rsidRDefault="0014626C" w:rsidP="00CB3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7551955E" w14:textId="1D23B978" w:rsidR="00CB3041" w:rsidRPr="00CB3041" w:rsidRDefault="00CB3041" w:rsidP="00CB3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Oktatási Hivatal szakmai dokumentumai:</w:t>
      </w:r>
    </w:p>
    <w:p w14:paraId="55DC37F3" w14:textId="77777777" w:rsidR="00CB3041" w:rsidRPr="00CB3041" w:rsidRDefault="00CB3041" w:rsidP="00CB3041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országos pedagógiai-szakmai ellenőrzéshez kapcsolódó, az Oktatási Hivatal által közzétett </w:t>
      </w:r>
      <w:r w:rsidRPr="00CB30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hatályos tanfelügyeleti kézikönyv és szakmai útmutatók</w:t>
      </w: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</w:t>
      </w:r>
    </w:p>
    <w:p w14:paraId="7C5B4867" w14:textId="77777777" w:rsidR="00CB3041" w:rsidRPr="00CB3041" w:rsidRDefault="00CB3041" w:rsidP="00CB30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Helyi szabályozó dokumentumok:</w:t>
      </w:r>
    </w:p>
    <w:p w14:paraId="54F5A388" w14:textId="77777777" w:rsidR="00CB3041" w:rsidRPr="00CB3041" w:rsidRDefault="00CB3041" w:rsidP="00CB304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intézmény hatályos Alapító Okirata; </w:t>
      </w:r>
    </w:p>
    <w:p w14:paraId="6E8F8C05" w14:textId="77777777" w:rsidR="00CB3041" w:rsidRPr="00CB3041" w:rsidRDefault="00CB3041" w:rsidP="00CB304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intézmény Pedagógiai Programja; </w:t>
      </w:r>
    </w:p>
    <w:p w14:paraId="13FB8013" w14:textId="77777777" w:rsidR="00CB3041" w:rsidRPr="00CB3041" w:rsidRDefault="00CB3041" w:rsidP="00CB304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intézmény Szervezeti és Működési Szabályzata; </w:t>
      </w:r>
    </w:p>
    <w:p w14:paraId="326D0DE1" w14:textId="77777777" w:rsidR="00CB3041" w:rsidRPr="00CB3041" w:rsidRDefault="00CB3041" w:rsidP="00CB304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intézmény Házirendje; </w:t>
      </w:r>
    </w:p>
    <w:p w14:paraId="1CBA3453" w14:textId="77777777" w:rsidR="00CB3041" w:rsidRPr="00CB3041" w:rsidRDefault="00CB3041" w:rsidP="00CB304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intézmény Pedagógus-továbbképzési Intézményi Programja; </w:t>
      </w:r>
    </w:p>
    <w:p w14:paraId="2E7627D9" w14:textId="77777777" w:rsidR="00CB3041" w:rsidRDefault="00CB3041" w:rsidP="00CB304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B304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egyéb hatályos belső szabályzatai.</w:t>
      </w:r>
    </w:p>
    <w:p w14:paraId="74C3FEF6" w14:textId="77777777" w:rsidR="009A78AB" w:rsidRDefault="009A78AB" w:rsidP="009A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65F3F3C" w14:textId="77777777" w:rsidR="009A78AB" w:rsidRDefault="009A78AB" w:rsidP="009A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4F05DE0" w14:textId="77777777" w:rsidR="009A78AB" w:rsidRDefault="009A78AB" w:rsidP="009A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8584697" w14:textId="77777777" w:rsidR="009A78AB" w:rsidRDefault="009A78AB" w:rsidP="009A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9F35CFE" w14:textId="77777777" w:rsidR="0061329E" w:rsidRDefault="0061329E" w:rsidP="009A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B2B9E20" w14:textId="77777777" w:rsidR="0061329E" w:rsidRDefault="0061329E" w:rsidP="009A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EEFDD26" w14:textId="77777777" w:rsidR="009A78AB" w:rsidRDefault="009A78AB" w:rsidP="009A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6A0136F" w14:textId="77777777" w:rsidR="009A78AB" w:rsidRPr="00CB3041" w:rsidRDefault="009A78AB" w:rsidP="009A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8CC6B41" w14:textId="77777777" w:rsidR="007B3993" w:rsidRDefault="007B3993">
      <w:pPr>
        <w:rPr>
          <w:lang w:eastAsia="hu-HU"/>
        </w:rPr>
      </w:pPr>
    </w:p>
    <w:p w14:paraId="6BA847E9" w14:textId="77777777" w:rsidR="007B3993" w:rsidRDefault="007B3993">
      <w:pPr>
        <w:rPr>
          <w:lang w:eastAsia="hu-HU"/>
        </w:rPr>
      </w:pPr>
    </w:p>
    <w:p w14:paraId="65FAF66C" w14:textId="4B9FE727" w:rsidR="007B3993" w:rsidRPr="007B3993" w:rsidRDefault="007B3993" w:rsidP="007B3993">
      <w:pPr>
        <w:pStyle w:val="Listaszerbekezds"/>
        <w:keepNext/>
        <w:numPr>
          <w:ilvl w:val="0"/>
          <w:numId w:val="47"/>
        </w:numPr>
        <w:shd w:val="clear" w:color="auto" w:fill="D5DCE4" w:themeFill="text2" w:themeFillTint="33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BEVEZETŐ</w:t>
      </w:r>
    </w:p>
    <w:p w14:paraId="5346C9E3" w14:textId="77777777" w:rsidR="007B3993" w:rsidRDefault="007B3993">
      <w:pPr>
        <w:rPr>
          <w:lang w:eastAsia="hu-HU"/>
        </w:rPr>
      </w:pPr>
    </w:p>
    <w:p w14:paraId="52DB92F9" w14:textId="77777777" w:rsidR="000B65A8" w:rsidRPr="000B65A8" w:rsidRDefault="000B65A8" w:rsidP="000B65A8">
      <w:pPr>
        <w:pStyle w:val="pdq2pgselectionanchorcontainer"/>
        <w:spacing w:line="360" w:lineRule="auto"/>
        <w:jc w:val="both"/>
      </w:pPr>
      <w:r w:rsidRPr="000B65A8">
        <w:t xml:space="preserve">A </w:t>
      </w:r>
      <w:r w:rsidRPr="000B65A8">
        <w:rPr>
          <w:rStyle w:val="Kiemels2"/>
          <w:rFonts w:eastAsiaTheme="majorEastAsia"/>
        </w:rPr>
        <w:t>2026/2027-es nevelési év</w:t>
      </w:r>
      <w:r w:rsidRPr="000B65A8">
        <w:t xml:space="preserve"> új feladatokat és szakmai kihívásokat állít intézményünk elé, ugyanakkor lehetőséget teremt arra is, hogy az elmúlt években kialakított értékeinkre, tapasztalatainkra és eredményeinkre építve tovább fejlesszük pedagógiai munkánkat.</w:t>
      </w:r>
    </w:p>
    <w:p w14:paraId="4CA23831" w14:textId="77777777" w:rsidR="000B65A8" w:rsidRPr="000B65A8" w:rsidRDefault="000B65A8" w:rsidP="000B65A8">
      <w:pPr>
        <w:pStyle w:val="NormlWeb"/>
        <w:spacing w:line="360" w:lineRule="auto"/>
        <w:jc w:val="both"/>
      </w:pPr>
      <w:r w:rsidRPr="000B65A8">
        <w:t xml:space="preserve">A Balatonvilágosi Szivárvány Óvoda működésének középpontjában továbbra is </w:t>
      </w:r>
      <w:r w:rsidRPr="000B65A8">
        <w:rPr>
          <w:rStyle w:val="Kiemels2"/>
          <w:rFonts w:eastAsiaTheme="majorEastAsia"/>
        </w:rPr>
        <w:t>a gyermek és az őt körülvevő, biztonságot nyújtó óvodai közösség áll</w:t>
      </w:r>
      <w:r w:rsidRPr="000B65A8">
        <w:t>. Arra törekszünk, hogy intézményünk olyan szeretetteljes, elfogadó és kiszámítható környezetet biztosítson, amelyben minden gyermek jól érzi magát, személyisége szabadon kibontakozhat, és egyéni képességeinek, szükségleteinek, valamint fejlődési ütemének megfelelő támogatást kap.</w:t>
      </w:r>
    </w:p>
    <w:p w14:paraId="0652928F" w14:textId="77777777" w:rsidR="000B65A8" w:rsidRPr="000B65A8" w:rsidRDefault="000B65A8" w:rsidP="000B65A8">
      <w:pPr>
        <w:pStyle w:val="NormlWeb"/>
        <w:spacing w:line="360" w:lineRule="auto"/>
        <w:jc w:val="both"/>
      </w:pPr>
      <w:r w:rsidRPr="000B65A8">
        <w:t xml:space="preserve">Nevelőmunkánkat a </w:t>
      </w:r>
      <w:r w:rsidRPr="000B65A8">
        <w:rPr>
          <w:rStyle w:val="Kiemels2"/>
          <w:rFonts w:eastAsiaTheme="majorEastAsia"/>
        </w:rPr>
        <w:t>folyamatosság és a megújulás egyensúlya</w:t>
      </w:r>
      <w:r w:rsidRPr="000B65A8">
        <w:t xml:space="preserve"> jellemzi: fontosnak tartjuk jól működő hagyományaink és értékeink megőrzését, ugyanakkor nyitottak vagyunk a szakmai fejlődésre, az új módszerekre és az intézmény működését elősegítő kezdeményezésekre. Közös munkánk alapja a gyermekközpontú szemlélet, a szakmai igényesség, az együttműködés és az egymás iránti felelősség.</w:t>
      </w:r>
    </w:p>
    <w:p w14:paraId="21E9CD39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Céljaink:</w:t>
      </w:r>
    </w:p>
    <w:p w14:paraId="2172CB57" w14:textId="77777777" w:rsidR="000B65A8" w:rsidRPr="000B65A8" w:rsidRDefault="000B65A8" w:rsidP="000B65A8">
      <w:pPr>
        <w:numPr>
          <w:ilvl w:val="0"/>
          <w:numId w:val="8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gyermekek mindenek felett álló érdekeinek tiszteletben tartásával nyugodt, biztonságos, szeretetteljes és kiegyensúlyozott óvodai légkör biztosítása; </w:t>
      </w:r>
    </w:p>
    <w:p w14:paraId="4BEF94F5" w14:textId="77777777" w:rsidR="000B65A8" w:rsidRPr="000B65A8" w:rsidRDefault="000B65A8" w:rsidP="000B65A8">
      <w:pPr>
        <w:numPr>
          <w:ilvl w:val="0"/>
          <w:numId w:val="8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jogszerű, átlátható és magas szakmai színvonalú intézményműködés fenntartása; </w:t>
      </w:r>
    </w:p>
    <w:p w14:paraId="4132585D" w14:textId="77777777" w:rsidR="000B65A8" w:rsidRPr="000B65A8" w:rsidRDefault="000B65A8" w:rsidP="000B65A8">
      <w:pPr>
        <w:numPr>
          <w:ilvl w:val="0"/>
          <w:numId w:val="8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Pedagógiai Programunkban megfogalmazott alapelvek és értékek következetes érvényesítése; </w:t>
      </w:r>
    </w:p>
    <w:p w14:paraId="4374CE10" w14:textId="77777777" w:rsidR="000B65A8" w:rsidRPr="000B65A8" w:rsidRDefault="000B65A8" w:rsidP="000B65A8">
      <w:pPr>
        <w:numPr>
          <w:ilvl w:val="0"/>
          <w:numId w:val="8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gyermekek egyéni sajátosságaira, képességeire és fejlődési ütemére épülő, befogadó és differenciált óvodai nevelés biztosítása; </w:t>
      </w:r>
    </w:p>
    <w:p w14:paraId="73121353" w14:textId="77777777" w:rsidR="000B65A8" w:rsidRPr="000B65A8" w:rsidRDefault="000B65A8" w:rsidP="000B65A8">
      <w:pPr>
        <w:numPr>
          <w:ilvl w:val="0"/>
          <w:numId w:val="8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gyermekek harmonikus személyiségfejlődésének, közösségi beilleszkedésének és az iskolai életre való felkészülésének támogatása; </w:t>
      </w:r>
    </w:p>
    <w:p w14:paraId="177C5D5A" w14:textId="77777777" w:rsidR="000B65A8" w:rsidRPr="000B65A8" w:rsidRDefault="000B65A8" w:rsidP="000B65A8">
      <w:pPr>
        <w:numPr>
          <w:ilvl w:val="0"/>
          <w:numId w:val="8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 xml:space="preserve">intézményünk hagyományainak, értékeinek és sajátos arculatának megőrzése és továbbfejlesztése; </w:t>
      </w:r>
    </w:p>
    <w:p w14:paraId="19160576" w14:textId="77777777" w:rsidR="000B65A8" w:rsidRPr="000B65A8" w:rsidRDefault="000B65A8" w:rsidP="000B65A8">
      <w:pPr>
        <w:numPr>
          <w:ilvl w:val="0"/>
          <w:numId w:val="8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szervezet szakmai színvonalának folyamatos erősítése; </w:t>
      </w:r>
    </w:p>
    <w:p w14:paraId="7CDC4972" w14:textId="77777777" w:rsidR="000B65A8" w:rsidRPr="000B65A8" w:rsidRDefault="000B65A8" w:rsidP="000B65A8">
      <w:pPr>
        <w:numPr>
          <w:ilvl w:val="0"/>
          <w:numId w:val="8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családokkal kialakított, kölcsönös tiszteleten és együttműködésen alapuló partneri kapcsolat fenntartása és továbbfejlesztése. </w:t>
      </w:r>
    </w:p>
    <w:p w14:paraId="29FA827E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2026/2027-es nevelési év működésének meghatározói</w:t>
      </w:r>
    </w:p>
    <w:p w14:paraId="0A6CDACB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alapfeladatainak eredményes ellátása valamennyi dolgozótól összehangolt, felelősségteljes és magas szakmai színvonalú munkavégzést kíván. Az óvodapedagógusok, a pedagógiai asszisztens és a dajkák együttműködésének középpontjában minden esetben a gyermekek biztonsága, fejlődése és jólléte áll.</w:t>
      </w:r>
    </w:p>
    <w:p w14:paraId="0D124802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Mindennapos pedagógiai munkánk során továbbra is az </w:t>
      </w: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Óvodai nevelés országos alapprogramjának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valamint intézményünk Pedagógiai Programjának alapelveire építünk. Kiemelten kezeljük:</w:t>
      </w:r>
    </w:p>
    <w:p w14:paraId="1161394A" w14:textId="77777777" w:rsidR="000B65A8" w:rsidRPr="000B65A8" w:rsidRDefault="000B65A8" w:rsidP="000B65A8">
      <w:pPr>
        <w:numPr>
          <w:ilvl w:val="0"/>
          <w:numId w:val="8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gyermekközpontú, befogadó pedagógiai szemlélet érvényesítését; </w:t>
      </w:r>
    </w:p>
    <w:p w14:paraId="59DF8713" w14:textId="77777777" w:rsidR="000B65A8" w:rsidRPr="000B65A8" w:rsidRDefault="000B65A8" w:rsidP="000B65A8">
      <w:pPr>
        <w:numPr>
          <w:ilvl w:val="0"/>
          <w:numId w:val="8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érzelmi, erkölcsi és közösségi nevelést; </w:t>
      </w:r>
    </w:p>
    <w:p w14:paraId="6F4DD0C5" w14:textId="77777777" w:rsidR="000B65A8" w:rsidRPr="000B65A8" w:rsidRDefault="000B65A8" w:rsidP="000B65A8">
      <w:pPr>
        <w:numPr>
          <w:ilvl w:val="0"/>
          <w:numId w:val="8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anyanyelvi nevelést és a kommunikációs képességek fejlesztését; </w:t>
      </w:r>
    </w:p>
    <w:p w14:paraId="174F12D9" w14:textId="77777777" w:rsidR="000B65A8" w:rsidRPr="000B65A8" w:rsidRDefault="000B65A8" w:rsidP="000B65A8">
      <w:pPr>
        <w:numPr>
          <w:ilvl w:val="0"/>
          <w:numId w:val="8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szabad játék elsődlegességét és személyiségformáló szerepét; </w:t>
      </w:r>
    </w:p>
    <w:p w14:paraId="4F92DD48" w14:textId="77777777" w:rsidR="000B65A8" w:rsidRPr="000B65A8" w:rsidRDefault="000B65A8" w:rsidP="000B65A8">
      <w:pPr>
        <w:numPr>
          <w:ilvl w:val="0"/>
          <w:numId w:val="8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élményekre, cselekvésre és tapasztalatszerzésre épülő tanulást; </w:t>
      </w:r>
    </w:p>
    <w:p w14:paraId="503FF3D0" w14:textId="77777777" w:rsidR="000B65A8" w:rsidRPr="000B65A8" w:rsidRDefault="000B65A8" w:rsidP="000B65A8">
      <w:pPr>
        <w:numPr>
          <w:ilvl w:val="0"/>
          <w:numId w:val="8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egyéni szükségletekhez igazodó differenciált nevelést és fejlesztést; </w:t>
      </w:r>
    </w:p>
    <w:p w14:paraId="4079588A" w14:textId="77777777" w:rsidR="000B65A8" w:rsidRPr="000B65A8" w:rsidRDefault="000B65A8" w:rsidP="000B65A8">
      <w:pPr>
        <w:numPr>
          <w:ilvl w:val="0"/>
          <w:numId w:val="8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egészséges életmód alakítását és a mindennapos mozgás biztosítását; </w:t>
      </w:r>
    </w:p>
    <w:p w14:paraId="0A468825" w14:textId="77777777" w:rsidR="000B65A8" w:rsidRPr="000B65A8" w:rsidRDefault="000B65A8" w:rsidP="000B65A8">
      <w:pPr>
        <w:numPr>
          <w:ilvl w:val="0"/>
          <w:numId w:val="8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környezettudatos szemlélet és a fenntarthatóság értékeinek megalapozását; </w:t>
      </w:r>
    </w:p>
    <w:p w14:paraId="4EE19708" w14:textId="77777777" w:rsidR="000B65A8" w:rsidRPr="000B65A8" w:rsidRDefault="000B65A8" w:rsidP="000B65A8">
      <w:pPr>
        <w:numPr>
          <w:ilvl w:val="0"/>
          <w:numId w:val="8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óvodapedagógus személyiségének, támogató jelenlétének és példaadó magatartásának meghatározó szerepét.</w:t>
      </w:r>
    </w:p>
    <w:p w14:paraId="6089754D" w14:textId="77777777" w:rsidR="000E6C95" w:rsidRPr="000B65A8" w:rsidRDefault="000E6C95" w:rsidP="000B65A8">
      <w:pPr>
        <w:spacing w:line="360" w:lineRule="auto"/>
        <w:ind w:left="48"/>
        <w:jc w:val="both"/>
        <w:rPr>
          <w:rFonts w:ascii="Times New Roman" w:hAnsi="Times New Roman" w:cs="Times New Roman"/>
          <w:sz w:val="24"/>
          <w:szCs w:val="24"/>
        </w:rPr>
      </w:pPr>
    </w:p>
    <w:p w14:paraId="61EC01FB" w14:textId="7AC65826" w:rsidR="0061329E" w:rsidRPr="0061329E" w:rsidRDefault="0061329E" w:rsidP="0061329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6132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Az intézmény kiemelt feladatai a 2026/2027-es nevelési évre</w:t>
      </w:r>
    </w:p>
    <w:p w14:paraId="3EF24C0F" w14:textId="235DD61E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2026/2027-es nevelési év kiemelt feladatainak meghatározásakor intézményünk a gyermekek fejlődésének eredményes támogatását, a pedagógiai munka szakmai színvonalának további erősítését, a jogszerű és átlátható működést, valamint az intézményi folyamatok tudatos fejlesztését helyezi előtérbe.</w:t>
      </w:r>
    </w:p>
    <w:p w14:paraId="705CB2D0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1. Felkészülés az intézményi tanfelügyeleti ellenőrzésre</w:t>
      </w:r>
    </w:p>
    <w:p w14:paraId="2F44CDD3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Kiemelt feladatunk az intézményi tanfelügyeleti ellenőrzésre történő tudatos és összehangolt felkészülés. Ennek keretében áttekintjük az intézmény pedagógiai folyamatait és dokumentációját, valamint vizsgáljuk a Pedagógiai Programban megfogalmazott célok és a mindennapi pedagógiai gyakorlat összhangját.</w:t>
      </w:r>
    </w:p>
    <w:p w14:paraId="7D98DFA8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Feladatunk:</w:t>
      </w:r>
    </w:p>
    <w:p w14:paraId="6CC91F39" w14:textId="77777777" w:rsidR="000B65A8" w:rsidRPr="000B65A8" w:rsidRDefault="000B65A8" w:rsidP="000B65A8">
      <w:pPr>
        <w:numPr>
          <w:ilvl w:val="0"/>
          <w:numId w:val="8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intézményi dokumentumok és a pedagógiai gyakorlat összhangjának biztosítása; </w:t>
      </w:r>
    </w:p>
    <w:p w14:paraId="7ABFBCD3" w14:textId="77777777" w:rsidR="000B65A8" w:rsidRPr="000B65A8" w:rsidRDefault="000B65A8" w:rsidP="000B65A8">
      <w:pPr>
        <w:numPr>
          <w:ilvl w:val="0"/>
          <w:numId w:val="8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szükséges dokumentumok rendszerezése és felülvizsgálata; </w:t>
      </w:r>
    </w:p>
    <w:p w14:paraId="28BBD2E1" w14:textId="77777777" w:rsidR="000B65A8" w:rsidRPr="000B65A8" w:rsidRDefault="000B65A8" w:rsidP="000B65A8">
      <w:pPr>
        <w:numPr>
          <w:ilvl w:val="0"/>
          <w:numId w:val="8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nevelőtestület felkészítése az ellenőrzésre; </w:t>
      </w:r>
    </w:p>
    <w:p w14:paraId="4895CEB0" w14:textId="77777777" w:rsidR="000B65A8" w:rsidRPr="000B65A8" w:rsidRDefault="000B65A8" w:rsidP="000B65A8">
      <w:pPr>
        <w:numPr>
          <w:ilvl w:val="0"/>
          <w:numId w:val="8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pedagógiai tervezés, megvalósítás, ellenőrzés és értékelés egymásra épülésének erősítése. </w:t>
      </w:r>
    </w:p>
    <w:p w14:paraId="362724AF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2. Az OviKRÉTA és a pedagógiai dokumentáció naprakész vezetése</w:t>
      </w:r>
    </w:p>
    <w:p w14:paraId="16B712E3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Kiemelt elvárás az </w:t>
      </w: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OviKRÉTA rendszer pontos, folyamatos és naprakész használata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valamint a csoportnaplók megfelelő szakmai tartalommal történő vezetése.</w:t>
      </w:r>
    </w:p>
    <w:p w14:paraId="085C429E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>Fontos, hogy a dokumentáció a tényleges pedagógiai munkát tükrözze, és a tervezés, a megvalósítás, a gyermekek fejlődésének nyomon követése, valamint az értékelés egymással összhangban jelenjen meg.</w:t>
      </w:r>
    </w:p>
    <w:p w14:paraId="56746B0F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igazgatói ellenőrzések során hangsúlyt kap az OviKRÉTA és a csoportnaplók vezetésének rendszeres ellenőrzése, a hiányosságok feltárása és szükség esetén azok javítása.</w:t>
      </w:r>
    </w:p>
    <w:p w14:paraId="4B3BF91D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3. A fejlesztést igénylő gyermekek támogatása, differenciált nevelés</w:t>
      </w:r>
    </w:p>
    <w:p w14:paraId="56D09F22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Kiemelt pedagógiai feladatunk a gyermekek egyéni képességeinek, fejlettségi szintjének és szükségleteinek figyelembevételével megvalósuló </w:t>
      </w: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differenciált nevelés és fejlesztés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1C75ADC6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fejlesztést igénylő gyermekek esetében fontos:</w:t>
      </w:r>
    </w:p>
    <w:p w14:paraId="69985746" w14:textId="77777777" w:rsidR="000B65A8" w:rsidRPr="000B65A8" w:rsidRDefault="000B65A8" w:rsidP="000B65A8">
      <w:pPr>
        <w:numPr>
          <w:ilvl w:val="0"/>
          <w:numId w:val="8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egyéni szükségletek időben történő felismerése; </w:t>
      </w:r>
    </w:p>
    <w:p w14:paraId="14590A2C" w14:textId="77777777" w:rsidR="000B65A8" w:rsidRPr="000B65A8" w:rsidRDefault="000B65A8" w:rsidP="000B65A8">
      <w:pPr>
        <w:numPr>
          <w:ilvl w:val="0"/>
          <w:numId w:val="8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szükséges fejlesztések megtervezése és következetes megvalósítása; </w:t>
      </w:r>
    </w:p>
    <w:p w14:paraId="36E8097C" w14:textId="77777777" w:rsidR="000B65A8" w:rsidRPr="000B65A8" w:rsidRDefault="000B65A8" w:rsidP="000B65A8">
      <w:pPr>
        <w:numPr>
          <w:ilvl w:val="0"/>
          <w:numId w:val="8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 fejlődésének folyamatos nyomon követése és dokumentálása; </w:t>
      </w:r>
    </w:p>
    <w:p w14:paraId="7EC0A92B" w14:textId="77777777" w:rsidR="000B65A8" w:rsidRPr="000B65A8" w:rsidRDefault="000B65A8" w:rsidP="000B65A8">
      <w:pPr>
        <w:numPr>
          <w:ilvl w:val="0"/>
          <w:numId w:val="8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együttműködés a fejlesztő pedagógussal, a pedagógiai szakszolgálattal és más szakemberekkel; </w:t>
      </w:r>
    </w:p>
    <w:p w14:paraId="4026CFA1" w14:textId="77777777" w:rsidR="000B65A8" w:rsidRPr="000B65A8" w:rsidRDefault="000B65A8" w:rsidP="000B65A8">
      <w:pPr>
        <w:numPr>
          <w:ilvl w:val="0"/>
          <w:numId w:val="8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folyamatos kapcsolattartás és együttműködés a családokkal. </w:t>
      </w:r>
    </w:p>
    <w:p w14:paraId="2BF83AD1" w14:textId="77777777" w:rsid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differenciálásnak a mindennapi pedagógiai gyakorlat természetes részévé kell válnia, biztosítva, hogy minden gyermek a saját fejlődési ütemének és képességeinek megfelelő támogatást kapjon.</w:t>
      </w:r>
    </w:p>
    <w:p w14:paraId="16EF911B" w14:textId="77777777" w:rsidR="0033141C" w:rsidRDefault="0033141C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B65216C" w14:textId="77777777" w:rsidR="0033141C" w:rsidRPr="000B65A8" w:rsidRDefault="0033141C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CF529E8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4. Az iskolába lépéshez szükséges fejlettség intézményi mérési rendszerének alkalmazása</w:t>
      </w:r>
    </w:p>
    <w:p w14:paraId="14559C26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Pedagógiai Program 2026. évi módosításával bevezetett mérési rendszer alkalmazásával egységesebbé és tudatosabbá kívánjuk tenni a nagycsoportos gyermekek fejlődésének nyomon követését.</w:t>
      </w:r>
    </w:p>
    <w:p w14:paraId="335422D1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mérési eredmények segítséget nyújtanak az egyéni fejlesztési feladatok meghatározásához, a pedagógiai munka tervezéséhez, valamint a szülők megfelelő tájékoztatásához.</w:t>
      </w:r>
    </w:p>
    <w:p w14:paraId="3DC86A91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mérés célja nem a gyermekek egymáshoz viszonyított teljesítményének értékelése, hanem az egyéni fejlődés nyomon követése, az erősségek és a további fejlesztést igénylő területek feltárása.</w:t>
      </w:r>
    </w:p>
    <w:p w14:paraId="4CAD10D2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5. A felülvizsgált intézményi alapdokumentumok gyakorlati alkalmazása</w:t>
      </w:r>
    </w:p>
    <w:p w14:paraId="266B2175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2026-ban felülvizsgált és módosított </w:t>
      </w: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Pedagógiai Program, SZMSZ és Házirend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rendelkezéseinek egységes értelmezése és következetes alkalmazása valamennyi munkatárs közös feladata.</w:t>
      </w:r>
    </w:p>
    <w:p w14:paraId="76EF3ED2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Kiemelt figyelmet fordítunk arra, hogy a dokumentumokban meghatározott szabályok és pedagógiai elvek a mindennapi intézményi működésben ténylegesen érvényesüljenek.</w:t>
      </w:r>
    </w:p>
    <w:p w14:paraId="5349FCC4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6. Zöld Óvoda pályázat benyújtása</w:t>
      </w:r>
    </w:p>
    <w:p w14:paraId="5872DC6B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2026/2027-es nevelési évben intézményünk benyújtja pályázatát a </w:t>
      </w: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Zöld Óvoda cím elnyerésére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497EE051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>Megítélésünk szerint intézményünk jelenlegi működése és pedagógiai tevékenysége már számos ponton megfelel a Zöld Óvoda kritériumrendszerének. A pályázat elkészítése során rendszerezzük és bemutatjuk az intézményben megvalósuló környezeti nevelési és fenntarthatósági tevékenységeket, valamint meghatározzuk a további fejlődés lehetőségeit.</w:t>
      </w:r>
    </w:p>
    <w:p w14:paraId="23706F66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Célunk a környezettudatos gondolkodás és magatartás megalapozása, a természet szeretetének erősítése és a fenntarthatóság értékeinek mindennapi óvodai életbe történő beépítése.</w:t>
      </w:r>
    </w:p>
    <w:p w14:paraId="2B6E6C14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7. A családokkal való partneri együttműködés erősítése</w:t>
      </w:r>
    </w:p>
    <w:p w14:paraId="463514CE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Továbbra is fontos feladatunk a családokkal kialakított kapcsolat erősítése. A partneri együttműködés alapjának a </w:t>
      </w: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kölcsönös tiszteletet, a megfelelő tájékoztatást, az egyértelmű kommunikációt és az intézményi szerepek, határok kölcsönös tiszteletben tartását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tekintjük.</w:t>
      </w:r>
    </w:p>
    <w:p w14:paraId="7D6BFEFF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nevelési év során továbbra is szervezünk olyan programokat, amelyek lehetőséget teremtenek a családok számára az óvodai közösségi életbe történő bekapcsolódásra.</w:t>
      </w:r>
    </w:p>
    <w:p w14:paraId="33226683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8. Az intézményi kommunikáció fejlesztése – OviGo</w:t>
      </w:r>
    </w:p>
    <w:p w14:paraId="49C37C64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szülőkkel történő kommunikáció korszerűsítése érdekében a 2026/2027-es nevelési évben bevezetjük és alkalmazzuk az </w:t>
      </w: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OviGo kommunikációs felületet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6B87E922" w14:textId="77777777" w:rsid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Célunk az intézményi kommunikáció egységesebbé, átláthatóbbá és biztonságosabbá tétele, valamint a szülők megfelelő és időben történő tájékoztatásának biztosítása.</w:t>
      </w:r>
    </w:p>
    <w:p w14:paraId="72986BE6" w14:textId="77777777" w:rsidR="0033141C" w:rsidRPr="000B65A8" w:rsidRDefault="0033141C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807B144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9. Belső szakmai ellenőrzés és a pedagógiai munka fejlesztése</w:t>
      </w:r>
    </w:p>
    <w:p w14:paraId="3A28578B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Folytatjuk a korábban kialakított </w:t>
      </w: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tevékenységlátogatási és dokumentumellenőrzési gyakorlatot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 A belső ellenőrzés célja elsősorban a szakmai munka támogatása, az erősségek megerősítése és a fejlesztendő területek feltárása.</w:t>
      </w:r>
    </w:p>
    <w:p w14:paraId="38B3412B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ellenőrzések során kiemelt figyelmet fordítunk:</w:t>
      </w:r>
    </w:p>
    <w:p w14:paraId="4FD7E803" w14:textId="77777777" w:rsidR="000B65A8" w:rsidRPr="000B65A8" w:rsidRDefault="000B65A8" w:rsidP="000B65A8">
      <w:pPr>
        <w:numPr>
          <w:ilvl w:val="0"/>
          <w:numId w:val="8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pedagógiai tervezés és a gyakorlati megvalósítás összhangjára; </w:t>
      </w:r>
    </w:p>
    <w:p w14:paraId="28EC8951" w14:textId="77777777" w:rsidR="000B65A8" w:rsidRPr="000B65A8" w:rsidRDefault="000B65A8" w:rsidP="000B65A8">
      <w:pPr>
        <w:numPr>
          <w:ilvl w:val="0"/>
          <w:numId w:val="8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differenciálás megjelenésére; </w:t>
      </w:r>
    </w:p>
    <w:p w14:paraId="155CB42E" w14:textId="77777777" w:rsidR="000B65A8" w:rsidRPr="000B65A8" w:rsidRDefault="000B65A8" w:rsidP="000B65A8">
      <w:pPr>
        <w:numPr>
          <w:ilvl w:val="0"/>
          <w:numId w:val="8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gyermekek fejlődésének nyomon követésére; </w:t>
      </w:r>
    </w:p>
    <w:p w14:paraId="207914B1" w14:textId="77777777" w:rsidR="000B65A8" w:rsidRPr="000B65A8" w:rsidRDefault="000B65A8" w:rsidP="000B65A8">
      <w:pPr>
        <w:numPr>
          <w:ilvl w:val="0"/>
          <w:numId w:val="8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pedagógiai dokumentáció naprakészségére; </w:t>
      </w:r>
    </w:p>
    <w:p w14:paraId="601B84D1" w14:textId="77777777" w:rsidR="000B65A8" w:rsidRPr="000B65A8" w:rsidRDefault="000B65A8" w:rsidP="000B65A8">
      <w:pPr>
        <w:numPr>
          <w:ilvl w:val="0"/>
          <w:numId w:val="8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intézményi elvárások és a Pedagógiai Program alapelveinek érvényesülésére. </w:t>
      </w:r>
    </w:p>
    <w:p w14:paraId="1AC340D0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10. Szakmai együttműködés és tudásmegosztás</w:t>
      </w:r>
    </w:p>
    <w:p w14:paraId="4F9A1AD7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Tovább erősítjük a szakmai munkaközösség innovációt és szakmai fejlődést támogató tevékenységét. Fontosnak tartjuk a pedagógusok közötti tapasztalatcserét, a szakmai problémák közös megbeszélését és az egymástól való tanulást.</w:t>
      </w:r>
    </w:p>
    <w:p w14:paraId="66049B8B" w14:textId="77777777" w:rsid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belső és külső továbbképzéseken megszerzett ismereteket és alkalmazható módszereket lehetőség szerint beépítjük mindennapi pedagógiai gyakorlatunkba.</w:t>
      </w:r>
    </w:p>
    <w:p w14:paraId="5CC2E1F7" w14:textId="77777777" w:rsidR="0033141C" w:rsidRDefault="0033141C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6EB87AF" w14:textId="77777777" w:rsidR="0033141C" w:rsidRPr="000B65A8" w:rsidRDefault="0033141C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9D023D9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11. A belső információáramlás hatékonyságának erősítése</w:t>
      </w:r>
    </w:p>
    <w:p w14:paraId="20FC1B71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Célunk, hogy az intézmény működésével kapcsolatos szakmai és szervezési információk valamennyi érintetthez időben, pontosan és egyértelműen eljussanak. Törekszünk a munkatársak közötti együttműködés, a rendszeres egyeztetés és a felelős információátadás további erősítésére.</w:t>
      </w:r>
    </w:p>
    <w:p w14:paraId="02B58F34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12. Az intézményi honlap folyamatos aktualizálása</w:t>
      </w:r>
    </w:p>
    <w:p w14:paraId="0A436681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Célunk az intézményi honlap naprakész működtetése, az óvodával kapcsolatos közérdekű és aktuális információk folyamatos elérhetőségének biztosítása.</w:t>
      </w:r>
    </w:p>
    <w:p w14:paraId="56C02793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Feladat: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honlap tartalmának rendszeres figyelemmel kísérése, szükség szerinti frissítése és az aktuális intézményi dokumentumok, tájékoztatások közzététele.</w:t>
      </w:r>
    </w:p>
    <w:p w14:paraId="24BB1287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Az intézményvezetés felelőssége</w:t>
      </w:r>
    </w:p>
    <w:p w14:paraId="37C29152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intézményvezetés feladata a kiemelt célok megvalósításához szükséges </w:t>
      </w: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szakmai, szervezési, személyi és tárgyi feltételek lehetőség szerinti biztosítása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a feladatok koordinálása, a végrehajtás nyomon követése, valamint a belső ellenőrzés működtetése.</w:t>
      </w:r>
    </w:p>
    <w:p w14:paraId="3E4DCD2F" w14:textId="2F831CDA" w:rsid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igazgató kiemelt felelőssége, hogy az intézmény működése megfeleljen a hatályos jogszabályoknak és a belső szabályozó dokumentumoknak, valamint</w:t>
      </w:r>
      <w:r w:rsidR="00927F1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hogy a nevelőtestület megfelelő tájékoztatást és szakmai támogatást kapjon az éves feladatok végrehajtásához.</w:t>
      </w:r>
    </w:p>
    <w:p w14:paraId="37A81253" w14:textId="77777777" w:rsidR="00927F19" w:rsidRDefault="00927F19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9E8CF69" w14:textId="77777777" w:rsidR="00927F19" w:rsidRPr="000B65A8" w:rsidRDefault="00927F19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9C5481C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A pedagógusok felelőssége</w:t>
      </w:r>
    </w:p>
    <w:p w14:paraId="306C3151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pedagógusok felelőssége a </w:t>
      </w: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szakszerű, gyermekközpontú és tudatos pedagógiai munkavégzés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a gyermekek egyéni szükségleteinek figyelembevétele, a differenciálás következetes alkalmazása, valamint a fejlesztési feladatok megvalósítása.</w:t>
      </w:r>
    </w:p>
    <w:p w14:paraId="41ACAD6B" w14:textId="77777777" w:rsidR="000B65A8" w:rsidRPr="000B65A8" w:rsidRDefault="000B65A8" w:rsidP="000B65A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Feladatuk továbbá a pedagógiai dokumentáció és az OviKRÉTA </w:t>
      </w:r>
      <w:r w:rsidRPr="000B65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pontos és naprakész vezetése</w:t>
      </w:r>
      <w:r w:rsidRPr="000B65A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a gyermekek fejlődésének folyamatos nyomon követése, a szakmai együttműködésben való aktív részvétel, valamint a családokkal és a gyermekeket segítő szakemberekkel történő együttműködés.</w:t>
      </w:r>
    </w:p>
    <w:p w14:paraId="3EBB7FD4" w14:textId="77777777" w:rsidR="007B3993" w:rsidRPr="00AE30BF" w:rsidRDefault="007B3993" w:rsidP="00AE30BF">
      <w:pPr>
        <w:spacing w:line="360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0A1B515D" w14:textId="77777777" w:rsidR="007B3993" w:rsidRDefault="007B3993">
      <w:pPr>
        <w:rPr>
          <w:lang w:eastAsia="hu-HU"/>
        </w:rPr>
      </w:pPr>
    </w:p>
    <w:p w14:paraId="6F1C2431" w14:textId="77777777" w:rsidR="007B3993" w:rsidRDefault="007B3993">
      <w:pPr>
        <w:rPr>
          <w:lang w:eastAsia="hu-HU"/>
        </w:rPr>
      </w:pPr>
    </w:p>
    <w:p w14:paraId="569D4F24" w14:textId="77777777" w:rsidR="007B3993" w:rsidRDefault="007B3993">
      <w:pPr>
        <w:rPr>
          <w:lang w:eastAsia="hu-HU"/>
        </w:rPr>
      </w:pPr>
    </w:p>
    <w:p w14:paraId="3CE8AA3C" w14:textId="77777777" w:rsidR="00DE38F7" w:rsidRDefault="00DE38F7">
      <w:pPr>
        <w:rPr>
          <w:lang w:eastAsia="hu-HU"/>
        </w:rPr>
      </w:pPr>
    </w:p>
    <w:p w14:paraId="1F9DC356" w14:textId="77777777" w:rsidR="00DE38F7" w:rsidRDefault="00DE38F7">
      <w:pPr>
        <w:rPr>
          <w:lang w:eastAsia="hu-HU"/>
        </w:rPr>
      </w:pPr>
    </w:p>
    <w:p w14:paraId="09EBADBE" w14:textId="77777777" w:rsidR="00DE38F7" w:rsidRDefault="00DE38F7">
      <w:pPr>
        <w:rPr>
          <w:lang w:eastAsia="hu-HU"/>
        </w:rPr>
      </w:pPr>
    </w:p>
    <w:p w14:paraId="70B46FEC" w14:textId="77777777" w:rsidR="00DE38F7" w:rsidRDefault="00DE38F7">
      <w:pPr>
        <w:rPr>
          <w:lang w:eastAsia="hu-HU"/>
        </w:rPr>
      </w:pPr>
    </w:p>
    <w:p w14:paraId="2D08163B" w14:textId="77777777" w:rsidR="00DE38F7" w:rsidRDefault="00DE38F7">
      <w:pPr>
        <w:rPr>
          <w:lang w:eastAsia="hu-HU"/>
        </w:rPr>
      </w:pPr>
    </w:p>
    <w:p w14:paraId="676B8C86" w14:textId="77777777" w:rsidR="00DE38F7" w:rsidRDefault="00DE38F7">
      <w:pPr>
        <w:rPr>
          <w:lang w:eastAsia="hu-HU"/>
        </w:rPr>
      </w:pPr>
    </w:p>
    <w:p w14:paraId="0CC67909" w14:textId="77777777" w:rsidR="007B3993" w:rsidRDefault="007B3993" w:rsidP="00410112">
      <w:pPr>
        <w:jc w:val="center"/>
        <w:rPr>
          <w:lang w:eastAsia="hu-HU"/>
        </w:rPr>
      </w:pPr>
    </w:p>
    <w:p w14:paraId="1A33A33C" w14:textId="77777777" w:rsidR="00AE39D2" w:rsidRPr="00AE39D2" w:rsidRDefault="00AE39D2">
      <w:pPr>
        <w:rPr>
          <w:lang w:eastAsia="hu-HU"/>
        </w:rPr>
      </w:pPr>
    </w:p>
    <w:p w14:paraId="5FA0EFF3" w14:textId="77777777" w:rsidR="003C65D2" w:rsidRPr="003C65D2" w:rsidRDefault="003C65D2" w:rsidP="00410112">
      <w:pPr>
        <w:spacing w:after="0" w:line="240" w:lineRule="auto"/>
        <w:jc w:val="center"/>
        <w:rPr>
          <w:rFonts w:ascii="inherit" w:eastAsia="Times New Roman" w:hAnsi="inherit" w:cs="Times New Roman"/>
          <w:kern w:val="0"/>
          <w:sz w:val="24"/>
          <w:szCs w:val="24"/>
          <w:lang w:eastAsia="hu-HU"/>
          <w14:ligatures w14:val="none"/>
        </w:rPr>
      </w:pPr>
    </w:p>
    <w:p w14:paraId="1A653A92" w14:textId="3C7E01E3" w:rsidR="003C65D2" w:rsidRPr="007B3993" w:rsidRDefault="00AD024E" w:rsidP="007B3993">
      <w:pPr>
        <w:pStyle w:val="Listaszerbekezds"/>
        <w:keepNext/>
        <w:numPr>
          <w:ilvl w:val="0"/>
          <w:numId w:val="47"/>
        </w:numPr>
        <w:shd w:val="clear" w:color="auto" w:fill="D5DCE4" w:themeFill="text2" w:themeFillTint="33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bookmarkStart w:id="1" w:name="_Toc13844168"/>
      <w:bookmarkStart w:id="2" w:name="_Toc80119301"/>
      <w:bookmarkStart w:id="3" w:name="_Toc80119677"/>
      <w:bookmarkStart w:id="4" w:name="_Toc80120100"/>
      <w:bookmarkStart w:id="5" w:name="_Toc176749222"/>
      <w:bookmarkStart w:id="6" w:name="_Hlk208759949"/>
      <w:r w:rsidRPr="007B399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hu-HU"/>
        </w:rPr>
        <w:lastRenderedPageBreak/>
        <w:t xml:space="preserve">A </w:t>
      </w:r>
      <w:r w:rsidRPr="007B399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NEVELÉSI ÉV RENDJE</w:t>
      </w:r>
      <w:bookmarkEnd w:id="1"/>
      <w:bookmarkEnd w:id="2"/>
      <w:bookmarkEnd w:id="3"/>
      <w:bookmarkEnd w:id="4"/>
      <w:bookmarkEnd w:id="5"/>
    </w:p>
    <w:bookmarkEnd w:id="6"/>
    <w:p w14:paraId="3884B55A" w14:textId="77777777" w:rsidR="003C65D2" w:rsidRPr="00371D51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06AD1A6" w14:textId="77777777" w:rsidR="00473A39" w:rsidRPr="00E718A8" w:rsidRDefault="00473A39" w:rsidP="00473A3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hu-HU"/>
          <w14:ligatures w14:val="none"/>
        </w:rPr>
      </w:pPr>
    </w:p>
    <w:p w14:paraId="293A27F0" w14:textId="77777777" w:rsidR="00DE38F7" w:rsidRPr="00DE38F7" w:rsidRDefault="00DE38F7" w:rsidP="00DE38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E38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nevelési év időtartama:</w:t>
      </w:r>
    </w:p>
    <w:p w14:paraId="371AFD3A" w14:textId="77777777" w:rsidR="00DE38F7" w:rsidRPr="00DE38F7" w:rsidRDefault="00DE38F7" w:rsidP="00DE38F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2026/2027-es nevelési év </w:t>
      </w:r>
      <w:r w:rsidRPr="00DE38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első napja 2026. szeptember 1. (kedd), utolsó napja 2027. augusztus 31. (kedd).</w:t>
      </w:r>
    </w:p>
    <w:p w14:paraId="21716826" w14:textId="77777777" w:rsidR="00DE38F7" w:rsidRPr="00DE38F7" w:rsidRDefault="00DE38F7" w:rsidP="00DE38F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nevelési év során a nevelőtestület által meghatározott pedagógiai és szakmai célok megvalósítása érdekében – a hatályos jogszabályi rendelkezések figyelembevételével – nevelés nélküli munkanapok szervezhetők.</w:t>
      </w:r>
    </w:p>
    <w:p w14:paraId="16B537A0" w14:textId="77777777" w:rsidR="00DE38F7" w:rsidRPr="00DE38F7" w:rsidRDefault="00DE38F7" w:rsidP="00DE38F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nevelés nélküli munkanapok, valamint a nevelőtestületi értekezletek lehetőséget biztosítanak a szakmai együttműködésre, a továbbképzésre, az intézményi feladatok közös áttekintésére, a pedagógiai munka értékelésére és fejlesztésére. A nevelőtestületi tanácskozásokon a nevelőtestület tagjai részt vesznek. A nevelőmunkát közvetlenül segítő munkatársak – pedagógiai asszisztens, dajkák – részvétele az adott program és a szervezési feladatok függvényében történik.</w:t>
      </w:r>
    </w:p>
    <w:p w14:paraId="4123A2FB" w14:textId="77777777" w:rsidR="00DE38F7" w:rsidRPr="00DE38F7" w:rsidRDefault="00DE38F7" w:rsidP="00DE38F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nevelés nélküli munkanapok időpontjáról és az ezekhez kapcsolódó óvodai ellátás rendjéről a szülőket előzetesen tájékoztatjuk. Szükség esetén – a jogszabályi előírásoknak megfelelően – gondoskodunk a gyermekek felügyeletének megszervezéséről.</w:t>
      </w:r>
    </w:p>
    <w:p w14:paraId="0F305752" w14:textId="77777777" w:rsidR="00DE38F7" w:rsidRDefault="00DE38F7" w:rsidP="00DE38F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iskolai tanítási szünetek időszakában az óvodát igénybe vevő gyermekek létszáma várhatóan csökken. Ezekre az időszakokra előzetes szülői igényfelmérést végzünk, és annak eredménye alapján – a fenntartóval történő egyeztetés mellett – az intézmény működése a tényleges gyermeklétszámhoz igazítható, szükség esetén összevont csoportok szervezésével.</w:t>
      </w:r>
    </w:p>
    <w:p w14:paraId="1D8E460D" w14:textId="77777777" w:rsidR="00DE38F7" w:rsidRDefault="00DE38F7" w:rsidP="00DE38F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6D4DE87" w14:textId="77777777" w:rsidR="00DE38F7" w:rsidRPr="00DE38F7" w:rsidRDefault="00DE38F7" w:rsidP="00DE38F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C9299FD" w14:textId="77777777" w:rsidR="00DE38F7" w:rsidRPr="00DE38F7" w:rsidRDefault="00DE38F7" w:rsidP="00DE38F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DE38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  <w:lastRenderedPageBreak/>
        <w:t>Iskolai szünetek időpontjai a 2026/2027-es tanévben</w:t>
      </w:r>
    </w:p>
    <w:p w14:paraId="2F2A5767" w14:textId="77777777" w:rsidR="00DE38F7" w:rsidRPr="00DE38F7" w:rsidRDefault="00DE38F7" w:rsidP="00DE38F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E38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Őszi szünet:</w:t>
      </w: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2026. október 23. – 2026. november 1.</w:t>
      </w: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Az őszi szünet előtti utolsó tanítási nap </w:t>
      </w:r>
      <w:r w:rsidRPr="00DE38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2026. október 22. (csütörtök)</w:t>
      </w: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a szünet utáni első tanítási nap </w:t>
      </w:r>
      <w:r w:rsidRPr="00DE38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2026. november 2. (hétfő).</w:t>
      </w:r>
    </w:p>
    <w:p w14:paraId="0667D1C1" w14:textId="77777777" w:rsidR="00DE38F7" w:rsidRPr="00DE38F7" w:rsidRDefault="00DE38F7" w:rsidP="00DE38F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E38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Téli szünet:</w:t>
      </w: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2026. december 19. – 2027. január 3.</w:t>
      </w: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A téli szünet előtti utolsó tanítási nap </w:t>
      </w:r>
      <w:r w:rsidRPr="00DE38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2026. december 18. (péntek)</w:t>
      </w: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a szünet utáni első tanítási nap </w:t>
      </w:r>
      <w:r w:rsidRPr="00DE38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2027. január 4. (hétfő).</w:t>
      </w:r>
    </w:p>
    <w:p w14:paraId="57E68997" w14:textId="77777777" w:rsidR="00DE38F7" w:rsidRPr="00DE38F7" w:rsidRDefault="00DE38F7" w:rsidP="00DE38F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E38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Tavaszi szünet:</w:t>
      </w: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2027. március 25. – 2027. április 4.</w:t>
      </w: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A tavaszi szünet előtti utolsó tanítási nap </w:t>
      </w:r>
      <w:r w:rsidRPr="00DE38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2027. március 24. (szerda)</w:t>
      </w:r>
      <w:r w:rsidRPr="00DE38F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a szünet utáni első tanítási nap </w:t>
      </w:r>
      <w:r w:rsidRPr="00DE38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2027. április 5. (hétfő).</w:t>
      </w:r>
    </w:p>
    <w:p w14:paraId="42A487FB" w14:textId="4A6658C5" w:rsidR="00D34135" w:rsidRPr="00D34135" w:rsidRDefault="003C65D2" w:rsidP="00D3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</w:pPr>
      <w:r w:rsidRPr="00D34135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  <w:t>A nyári zárva tartás tervezett időpontjai</w:t>
      </w:r>
    </w:p>
    <w:p w14:paraId="3D016DF1" w14:textId="5ED216CE" w:rsidR="00D34135" w:rsidRPr="00D34135" w:rsidRDefault="00D34135" w:rsidP="00D3413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r w:rsidRPr="00D341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Balatonvilágosi Szivárvány Óvoda 2027. évi nyári zárva tartásának tervezett időpontja: 2027. augusztus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0</w:t>
      </w:r>
      <w:r w:rsidRPr="00D341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9–31.</w:t>
      </w:r>
    </w:p>
    <w:p w14:paraId="7AE39482" w14:textId="77777777" w:rsidR="00D34135" w:rsidRPr="00D34135" w:rsidRDefault="00D34135" w:rsidP="00D3413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zárva tartás időszaka az intézményben szükséges </w:t>
      </w:r>
      <w:r w:rsidRPr="00D341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karbantartási, felújítási, fertőtlenítési és nagytakarítási munkálatok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elvégzését szolgálja.</w:t>
      </w:r>
    </w:p>
    <w:p w14:paraId="07C536E4" w14:textId="77777777" w:rsidR="00D34135" w:rsidRPr="00D34135" w:rsidRDefault="00D34135" w:rsidP="00D3413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nyári zárva tartás végleges időpontjának meghatározásához a </w:t>
      </w:r>
      <w:r w:rsidRPr="00D341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Fenntartó jóváhagyása szükséges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A jóváhagyást követően a szülőket a zárva tartás pontos időpontjáról </w:t>
      </w:r>
      <w:r w:rsidRPr="00D341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legkésőbb 2027. február 15-ig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tájékoztatjuk. A tájékoztatás az intézményben történő kifüggesztéssel, valamint az intézmény által alkalmazott szülői kommunikációs csatornákon keresztül történik.</w:t>
      </w:r>
    </w:p>
    <w:p w14:paraId="33D77F74" w14:textId="77777777" w:rsidR="00D34135" w:rsidRPr="00D34135" w:rsidRDefault="00D34135" w:rsidP="00D3413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nyári zárva tartást megelőzően az óvoda </w:t>
      </w:r>
      <w:r w:rsidRPr="00D341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előzetes igényfelmérést végez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családok körében. A zárva tartás ideje alatt azon szülők gyermekei számára, akik az óvodai ellátást igénylik, az ellátás folyamatosságát biztosítjuk. Az érintett gyermekek </w:t>
      </w:r>
      <w:r w:rsidRPr="00D341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Siófok Város Óvodájának egyik </w:t>
      </w:r>
      <w:r w:rsidRPr="00D341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kijelölt tagintézményében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kapnak elhelyezést. A fogadó intézmény pontos helyéről és az ellátás igénybevételének részleteiről az érintett családokat előzetesen tájékoztatjuk.</w:t>
      </w:r>
    </w:p>
    <w:p w14:paraId="6D414893" w14:textId="3CC1B9AC" w:rsidR="00D34135" w:rsidRDefault="00D34135" w:rsidP="00D341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341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Tervezett zárva tartás: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2027. augusztus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0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9–31.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D341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végleges időpont meghatározása: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fenntartói jóváhagyással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D341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szülők tájékoztatásának határideje: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2027. február 15.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D341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Helyettesítő óvodai ellátás:</w:t>
      </w:r>
      <w:r w:rsidRPr="00D3413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Siófok Város Óvodájának kijelölt tagintézménye.</w:t>
      </w:r>
    </w:p>
    <w:p w14:paraId="6EFB5982" w14:textId="77777777" w:rsidR="00EC1F51" w:rsidRDefault="00EC1F51" w:rsidP="00D341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BF728C3" w14:textId="3A824FC1" w:rsidR="00EC1F51" w:rsidRPr="00EC1F51" w:rsidRDefault="00EC1F51" w:rsidP="00EC1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</w:t>
      </w:r>
      <w:r w:rsidRPr="00EC1F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zülői értekezletek, fogadóórák, nyílt napok tervezett rendje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3574"/>
        <w:gridCol w:w="2593"/>
        <w:gridCol w:w="2755"/>
      </w:tblGrid>
      <w:tr w:rsidR="00EC1F51" w:rsidRPr="00EC1F51" w14:paraId="200EF498" w14:textId="77777777" w:rsidTr="00EC1F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0475BB" w14:textId="77777777" w:rsidR="00EC1F51" w:rsidRPr="00EC1F51" w:rsidRDefault="00EC1F51" w:rsidP="00EC1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Esemény</w:t>
            </w:r>
          </w:p>
        </w:tc>
        <w:tc>
          <w:tcPr>
            <w:tcW w:w="0" w:type="auto"/>
            <w:vAlign w:val="center"/>
            <w:hideMark/>
          </w:tcPr>
          <w:p w14:paraId="4525335E" w14:textId="77777777" w:rsidR="00EC1F51" w:rsidRPr="00EC1F51" w:rsidRDefault="00EC1F51" w:rsidP="00EC1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Tervezett időpont</w:t>
            </w:r>
          </w:p>
        </w:tc>
        <w:tc>
          <w:tcPr>
            <w:tcW w:w="0" w:type="auto"/>
            <w:vAlign w:val="center"/>
            <w:hideMark/>
          </w:tcPr>
          <w:p w14:paraId="3F306BF9" w14:textId="77777777" w:rsidR="00EC1F51" w:rsidRPr="00EC1F51" w:rsidRDefault="00EC1F51" w:rsidP="00EC1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Érintettek</w:t>
            </w:r>
          </w:p>
        </w:tc>
        <w:tc>
          <w:tcPr>
            <w:tcW w:w="0" w:type="auto"/>
            <w:vAlign w:val="center"/>
            <w:hideMark/>
          </w:tcPr>
          <w:p w14:paraId="3FAB0C98" w14:textId="77777777" w:rsidR="00EC1F51" w:rsidRPr="00EC1F51" w:rsidRDefault="00EC1F51" w:rsidP="00EC1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Felelős</w:t>
            </w:r>
          </w:p>
        </w:tc>
      </w:tr>
      <w:tr w:rsidR="00EC1F51" w:rsidRPr="00EC1F51" w14:paraId="67249768" w14:textId="77777777" w:rsidTr="00EC1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CA28BB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Nevelési év eleji szülői értekezlet</w:t>
            </w:r>
          </w:p>
        </w:tc>
        <w:tc>
          <w:tcPr>
            <w:tcW w:w="0" w:type="auto"/>
            <w:vAlign w:val="center"/>
            <w:hideMark/>
          </w:tcPr>
          <w:p w14:paraId="7E899301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2026.09.03.</w:t>
            </w:r>
          </w:p>
        </w:tc>
        <w:tc>
          <w:tcPr>
            <w:tcW w:w="0" w:type="auto"/>
            <w:vAlign w:val="center"/>
            <w:hideMark/>
          </w:tcPr>
          <w:p w14:paraId="7ED97DFA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szülők, óvodapedagógusok</w:t>
            </w:r>
          </w:p>
        </w:tc>
        <w:tc>
          <w:tcPr>
            <w:tcW w:w="0" w:type="auto"/>
            <w:vAlign w:val="center"/>
            <w:hideMark/>
          </w:tcPr>
          <w:p w14:paraId="78C2E052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igazgató, óvodapedagógusok</w:t>
            </w:r>
          </w:p>
        </w:tc>
      </w:tr>
      <w:tr w:rsidR="00EC1F51" w:rsidRPr="00EC1F51" w14:paraId="36CA5C06" w14:textId="77777777" w:rsidTr="00EC1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D16719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Félévi szülői értekezlet</w:t>
            </w:r>
          </w:p>
        </w:tc>
        <w:tc>
          <w:tcPr>
            <w:tcW w:w="0" w:type="auto"/>
            <w:vAlign w:val="center"/>
            <w:hideMark/>
          </w:tcPr>
          <w:p w14:paraId="596CD64A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2027.01.13.</w:t>
            </w:r>
          </w:p>
        </w:tc>
        <w:tc>
          <w:tcPr>
            <w:tcW w:w="0" w:type="auto"/>
            <w:vAlign w:val="center"/>
            <w:hideMark/>
          </w:tcPr>
          <w:p w14:paraId="3F65B52B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szülők, óvodapedagógusok</w:t>
            </w:r>
          </w:p>
        </w:tc>
        <w:tc>
          <w:tcPr>
            <w:tcW w:w="0" w:type="auto"/>
            <w:vAlign w:val="center"/>
            <w:hideMark/>
          </w:tcPr>
          <w:p w14:paraId="3BE40CC3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igazgató, óvodapedagógusok</w:t>
            </w:r>
          </w:p>
        </w:tc>
      </w:tr>
      <w:tr w:rsidR="00EC1F51" w:rsidRPr="00EC1F51" w14:paraId="3CD92063" w14:textId="77777777" w:rsidTr="00EC1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391B17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Év végi szülői értekezlet</w:t>
            </w:r>
          </w:p>
        </w:tc>
        <w:tc>
          <w:tcPr>
            <w:tcW w:w="0" w:type="auto"/>
            <w:vAlign w:val="center"/>
            <w:hideMark/>
          </w:tcPr>
          <w:p w14:paraId="05D0EAB8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2027.06.16.</w:t>
            </w:r>
          </w:p>
        </w:tc>
        <w:tc>
          <w:tcPr>
            <w:tcW w:w="0" w:type="auto"/>
            <w:vAlign w:val="center"/>
            <w:hideMark/>
          </w:tcPr>
          <w:p w14:paraId="3AC95283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szülők, óvodapedagógusok</w:t>
            </w:r>
          </w:p>
        </w:tc>
        <w:tc>
          <w:tcPr>
            <w:tcW w:w="0" w:type="auto"/>
            <w:vAlign w:val="center"/>
            <w:hideMark/>
          </w:tcPr>
          <w:p w14:paraId="586F31DF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igazgató, óvodapedagógusok</w:t>
            </w:r>
          </w:p>
        </w:tc>
      </w:tr>
      <w:tr w:rsidR="00EC1F51" w:rsidRPr="00EC1F51" w14:paraId="635EB190" w14:textId="77777777" w:rsidTr="00EC1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C50C6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Fogadóórák</w:t>
            </w:r>
          </w:p>
        </w:tc>
        <w:tc>
          <w:tcPr>
            <w:tcW w:w="0" w:type="auto"/>
            <w:vAlign w:val="center"/>
            <w:hideMark/>
          </w:tcPr>
          <w:p w14:paraId="0373C1D5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szükség szerint, előzetes egyeztetéssel</w:t>
            </w:r>
          </w:p>
        </w:tc>
        <w:tc>
          <w:tcPr>
            <w:tcW w:w="0" w:type="auto"/>
            <w:vAlign w:val="center"/>
            <w:hideMark/>
          </w:tcPr>
          <w:p w14:paraId="0ADFAC46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szülők</w:t>
            </w:r>
          </w:p>
        </w:tc>
        <w:tc>
          <w:tcPr>
            <w:tcW w:w="0" w:type="auto"/>
            <w:vAlign w:val="center"/>
            <w:hideMark/>
          </w:tcPr>
          <w:p w14:paraId="41E0AD21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igazgató, óvodapedagógusok</w:t>
            </w:r>
          </w:p>
        </w:tc>
      </w:tr>
      <w:tr w:rsidR="00EC1F51" w:rsidRPr="00EC1F51" w14:paraId="4D06AB5D" w14:textId="77777777" w:rsidTr="00EC1F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ED4B4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Pedagógiai célú óvodai nyílt nap – „Ovi-hívogató”</w:t>
            </w:r>
          </w:p>
        </w:tc>
        <w:tc>
          <w:tcPr>
            <w:tcW w:w="0" w:type="auto"/>
            <w:vAlign w:val="center"/>
            <w:hideMark/>
          </w:tcPr>
          <w:p w14:paraId="13C2CCBE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2027.04.07.</w:t>
            </w:r>
          </w:p>
        </w:tc>
        <w:tc>
          <w:tcPr>
            <w:tcW w:w="0" w:type="auto"/>
            <w:vAlign w:val="center"/>
            <w:hideMark/>
          </w:tcPr>
          <w:p w14:paraId="33355636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leendő óvodások és szüleik</w:t>
            </w:r>
          </w:p>
        </w:tc>
        <w:tc>
          <w:tcPr>
            <w:tcW w:w="0" w:type="auto"/>
            <w:vAlign w:val="center"/>
            <w:hideMark/>
          </w:tcPr>
          <w:p w14:paraId="20393082" w14:textId="77777777" w:rsidR="00EC1F51" w:rsidRPr="00EC1F51" w:rsidRDefault="00EC1F51" w:rsidP="00EC1F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C1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igazgató, óvodapedagógusok</w:t>
            </w:r>
          </w:p>
        </w:tc>
      </w:tr>
    </w:tbl>
    <w:p w14:paraId="614E53BF" w14:textId="77777777" w:rsidR="00EC1F51" w:rsidRDefault="00EC1F51" w:rsidP="00D341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4DE3F54" w14:textId="77777777" w:rsidR="00D34135" w:rsidRDefault="00D34135" w:rsidP="00D341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83E93A5" w14:textId="77777777" w:rsidR="00D34135" w:rsidRDefault="00D34135" w:rsidP="00D341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98D6737" w14:textId="77777777" w:rsidR="00F4174F" w:rsidRPr="00D34135" w:rsidRDefault="00F4174F" w:rsidP="00C042B6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u-HU"/>
          <w14:ligatures w14:val="non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4"/>
        <w:gridCol w:w="4501"/>
        <w:gridCol w:w="4445"/>
      </w:tblGrid>
      <w:tr w:rsidR="007B4449" w:rsidRPr="00371D51" w14:paraId="2E869EEF" w14:textId="77777777" w:rsidTr="00D34135">
        <w:tc>
          <w:tcPr>
            <w:tcW w:w="4504" w:type="dxa"/>
          </w:tcPr>
          <w:p w14:paraId="2F40C9EA" w14:textId="77777777" w:rsidR="007B4449" w:rsidRPr="00715751" w:rsidRDefault="007B4449" w:rsidP="00C042B6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4501" w:type="dxa"/>
          </w:tcPr>
          <w:p w14:paraId="638EE25C" w14:textId="77777777" w:rsidR="007B4449" w:rsidRDefault="007B4449" w:rsidP="00C04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445" w:type="dxa"/>
          </w:tcPr>
          <w:p w14:paraId="7B8EC0C7" w14:textId="77777777" w:rsidR="007B4449" w:rsidRPr="00371D51" w:rsidRDefault="007B4449" w:rsidP="00C042B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712E088" w14:textId="77777777" w:rsidR="003C65D2" w:rsidRPr="003C65D2" w:rsidRDefault="003C65D2" w:rsidP="00C042B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hu-HU"/>
          <w14:ligatures w14:val="none"/>
        </w:rPr>
      </w:pPr>
    </w:p>
    <w:p w14:paraId="2A3CB360" w14:textId="121BC1B0" w:rsidR="003C65D2" w:rsidRPr="007B3993" w:rsidRDefault="003C65D2" w:rsidP="007B3993">
      <w:pPr>
        <w:pStyle w:val="Listaszerbekezds"/>
        <w:numPr>
          <w:ilvl w:val="0"/>
          <w:numId w:val="47"/>
        </w:numPr>
        <w:shd w:val="clear" w:color="auto" w:fill="D5DCE4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hu-HU"/>
        </w:rPr>
      </w:pPr>
      <w:r w:rsidRPr="007B399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hu-HU"/>
        </w:rPr>
        <w:t>Pedagógiai folyamatok</w:t>
      </w:r>
    </w:p>
    <w:p w14:paraId="74C40A10" w14:textId="77777777" w:rsidR="00E97673" w:rsidRPr="003C65D2" w:rsidRDefault="00E97673" w:rsidP="00C042B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:lang w:eastAsia="hu-HU"/>
          <w14:ligatures w14:val="none"/>
        </w:rPr>
      </w:pPr>
    </w:p>
    <w:p w14:paraId="0E72710B" w14:textId="77777777" w:rsidR="000229DA" w:rsidRDefault="000229DA" w:rsidP="000229DA">
      <w:pPr>
        <w:pStyle w:val="pdq2pgselectionanchorcontainer"/>
        <w:spacing w:line="360" w:lineRule="auto"/>
        <w:jc w:val="both"/>
      </w:pPr>
      <w:r>
        <w:t xml:space="preserve">A 2026/2027-es nevelési év pedagógiai folyamatainak tervezése és megvalósítása során arra törekszünk, hogy az intézmény Pedagógiai Programjában meghatározott célok és alapelvek </w:t>
      </w:r>
      <w:r>
        <w:rPr>
          <w:rStyle w:val="Kiemels2"/>
          <w:rFonts w:eastAsiaTheme="majorEastAsia"/>
        </w:rPr>
        <w:t>következetesen megjelenjenek a mindennapi nevelőmunkában</w:t>
      </w:r>
      <w:r>
        <w:t>. Fontosnak tartjuk, hogy a tervezés, a megvalósítás, az ellenőrzés és az értékelés egymásra épülő, tudatos folyamatot alkosson.</w:t>
      </w:r>
    </w:p>
    <w:p w14:paraId="576758FC" w14:textId="77777777" w:rsidR="000229DA" w:rsidRDefault="000229DA" w:rsidP="000229DA">
      <w:pPr>
        <w:pStyle w:val="NormlWeb"/>
        <w:spacing w:line="360" w:lineRule="auto"/>
        <w:jc w:val="both"/>
      </w:pPr>
      <w:r>
        <w:t xml:space="preserve">Pedagógiai munkánk kiindulópontja a </w:t>
      </w:r>
      <w:r>
        <w:rPr>
          <w:rStyle w:val="Kiemels2"/>
          <w:rFonts w:eastAsiaTheme="majorEastAsia"/>
        </w:rPr>
        <w:t>gyermekek aktuális fejlettségi szintjének, egyéni sajátosságainak és szükségleteinek ismerete</w:t>
      </w:r>
      <w:r>
        <w:t>. A tervezés során ezekre építve határozzuk meg a csoport- és egyéni szintű célokat, feladatokat, valamint a szükséges differenciált fejlesztés lehetőségeit.</w:t>
      </w:r>
    </w:p>
    <w:p w14:paraId="32CD98E9" w14:textId="77777777" w:rsidR="000229DA" w:rsidRDefault="000229DA" w:rsidP="000229DA">
      <w:pPr>
        <w:pStyle w:val="NormlWeb"/>
        <w:spacing w:line="360" w:lineRule="auto"/>
        <w:jc w:val="both"/>
      </w:pPr>
      <w:r>
        <w:t xml:space="preserve">Kiemelt figyelmet fordítunk arra, hogy a pedagógiai tervezés és annak dokumentálása </w:t>
      </w:r>
      <w:r>
        <w:rPr>
          <w:rStyle w:val="Kiemels2"/>
          <w:rFonts w:eastAsiaTheme="majorEastAsia"/>
        </w:rPr>
        <w:t>naprakész, átlátható és a tényleges pedagógiai gyakorlatot tükröző legyen</w:t>
      </w:r>
      <w:r>
        <w:t>. A gyermekek fejlődésének folyamatos nyomon követése, a tapasztalatok értékelése és az eredmények visszacsatolása alapot teremt a következő időszak pedagógiai feladatainak meghatározásához.</w:t>
      </w:r>
    </w:p>
    <w:p w14:paraId="146FE290" w14:textId="34E84E15" w:rsidR="000229DA" w:rsidRDefault="000229DA" w:rsidP="000229DA">
      <w:pPr>
        <w:pStyle w:val="NormlWeb"/>
        <w:spacing w:line="360" w:lineRule="auto"/>
        <w:jc w:val="both"/>
      </w:pPr>
      <w:r>
        <w:t xml:space="preserve">A pedagógiai folyamatok eredményességéhez elengedhetetlen az óvodapedagógusok, a nevelőmunkát segítő munkatársak, a fejlesztést végző szakemberek és a családok </w:t>
      </w:r>
      <w:r>
        <w:rPr>
          <w:rStyle w:val="Kiemels2"/>
          <w:rFonts w:eastAsiaTheme="majorEastAsia"/>
        </w:rPr>
        <w:t>együttműködése és összehangolt munkája.</w:t>
      </w:r>
    </w:p>
    <w:p w14:paraId="7FD5C702" w14:textId="77777777" w:rsidR="003C65D2" w:rsidRDefault="003C65D2" w:rsidP="00C042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:lang w:eastAsia="hu-HU"/>
          <w14:ligatures w14:val="none"/>
        </w:rPr>
      </w:pPr>
    </w:p>
    <w:p w14:paraId="22204FC6" w14:textId="77777777" w:rsidR="000229DA" w:rsidRDefault="000229DA" w:rsidP="00C042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:lang w:eastAsia="hu-HU"/>
          <w14:ligatures w14:val="none"/>
        </w:rPr>
      </w:pPr>
    </w:p>
    <w:p w14:paraId="5DE987CF" w14:textId="77777777" w:rsidR="000229DA" w:rsidRDefault="000229DA" w:rsidP="00C042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:lang w:eastAsia="hu-HU"/>
          <w14:ligatures w14:val="none"/>
        </w:rPr>
      </w:pPr>
    </w:p>
    <w:p w14:paraId="5D68B8EC" w14:textId="77777777" w:rsidR="000229DA" w:rsidRDefault="000229DA" w:rsidP="00C042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:lang w:eastAsia="hu-HU"/>
          <w14:ligatures w14:val="none"/>
        </w:rPr>
      </w:pPr>
    </w:p>
    <w:p w14:paraId="134E872A" w14:textId="77777777" w:rsidR="000229DA" w:rsidRDefault="000229DA" w:rsidP="00C042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:lang w:eastAsia="hu-HU"/>
          <w14:ligatures w14:val="none"/>
        </w:rPr>
      </w:pPr>
    </w:p>
    <w:p w14:paraId="1D8C492E" w14:textId="77777777" w:rsidR="000229DA" w:rsidRDefault="000229DA" w:rsidP="00C042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:lang w:eastAsia="hu-HU"/>
          <w14:ligatures w14:val="none"/>
        </w:rPr>
      </w:pPr>
    </w:p>
    <w:p w14:paraId="3E1536C5" w14:textId="77777777" w:rsidR="004742D0" w:rsidRPr="003C65D2" w:rsidRDefault="004742D0" w:rsidP="00C042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:lang w:eastAsia="hu-HU"/>
          <w14:ligatures w14:val="none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2"/>
      </w:tblGrid>
      <w:tr w:rsidR="00371D51" w:rsidRPr="00371D51" w14:paraId="7FD7021F" w14:textId="77777777" w:rsidTr="009D576D">
        <w:tc>
          <w:tcPr>
            <w:tcW w:w="14742" w:type="dxa"/>
            <w:shd w:val="clear" w:color="auto" w:fill="D5DCE4" w:themeFill="text2" w:themeFillTint="33"/>
          </w:tcPr>
          <w:p w14:paraId="148CFD1D" w14:textId="5E11A173" w:rsidR="003C65D2" w:rsidRPr="00BF09D9" w:rsidRDefault="003C65D2" w:rsidP="00EF55E5">
            <w:pPr>
              <w:pStyle w:val="Listaszerbekezds"/>
              <w:keepNext/>
              <w:numPr>
                <w:ilvl w:val="0"/>
                <w:numId w:val="53"/>
              </w:numPr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bookmarkStart w:id="7" w:name="_Toc13844169"/>
            <w:bookmarkStart w:id="8" w:name="_Toc80119302"/>
            <w:bookmarkStart w:id="9" w:name="_Toc80119678"/>
            <w:bookmarkStart w:id="10" w:name="_Toc80120101"/>
            <w:bookmarkStart w:id="11" w:name="_Toc176749224"/>
            <w:r w:rsidRPr="00BF09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lastRenderedPageBreak/>
              <w:t>Pedagógiai folyamatok - Tervezés</w:t>
            </w:r>
            <w:bookmarkEnd w:id="7"/>
            <w:bookmarkEnd w:id="8"/>
            <w:bookmarkEnd w:id="9"/>
            <w:bookmarkEnd w:id="10"/>
            <w:bookmarkEnd w:id="11"/>
          </w:p>
        </w:tc>
      </w:tr>
    </w:tbl>
    <w:p w14:paraId="525F2087" w14:textId="77777777" w:rsidR="00E152C9" w:rsidRDefault="00E152C9" w:rsidP="00C042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:lang w:eastAsia="hu-HU"/>
          <w14:ligatures w14:val="none"/>
        </w:rPr>
      </w:pPr>
    </w:p>
    <w:p w14:paraId="084830FA" w14:textId="77777777" w:rsidR="000D4B41" w:rsidRDefault="000D4B41" w:rsidP="00C042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:lang w:eastAsia="hu-HU"/>
          <w14:ligatures w14:val="none"/>
        </w:rPr>
      </w:pPr>
    </w:p>
    <w:p w14:paraId="6C5E337D" w14:textId="77777777" w:rsidR="000229DA" w:rsidRPr="000229DA" w:rsidRDefault="000229DA" w:rsidP="000229D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Cél:</w:t>
      </w: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Az intézmény Pedagógiai Programjában meghatározott célokra és alapelvekre épülő, tudatos, egymásra épülő pedagógiai tervezés megvalósítása, amely figyelembe veszi a gyermekcsoportok összetételét, a gyermekek egyéni fejlettségi szintjét, szükségleteit és fejlődési ütemét.</w:t>
      </w:r>
    </w:p>
    <w:p w14:paraId="74EA2B62" w14:textId="77777777" w:rsidR="000229DA" w:rsidRPr="000229DA" w:rsidRDefault="000229DA" w:rsidP="000229D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Feladat:</w:t>
      </w:r>
    </w:p>
    <w:p w14:paraId="568F3ADF" w14:textId="77777777" w:rsidR="000229DA" w:rsidRPr="000229DA" w:rsidRDefault="000229DA" w:rsidP="000229DA">
      <w:pPr>
        <w:numPr>
          <w:ilvl w:val="0"/>
          <w:numId w:val="8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felülvizsgált intézményi alapdokumentumok megismerése és előírásainak következetes alkalmazása a pedagógiai tervezés során; </w:t>
      </w:r>
    </w:p>
    <w:p w14:paraId="4FD268FC" w14:textId="77777777" w:rsidR="000229DA" w:rsidRPr="000229DA" w:rsidRDefault="000229DA" w:rsidP="000229DA">
      <w:pPr>
        <w:numPr>
          <w:ilvl w:val="0"/>
          <w:numId w:val="8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Pedagógiai Program céljainak, alapelveinek és sajátosságainak megjelenítése a csoportszintű tervekben; </w:t>
      </w:r>
    </w:p>
    <w:p w14:paraId="56125B92" w14:textId="77777777" w:rsidR="000229DA" w:rsidRPr="000229DA" w:rsidRDefault="000229DA" w:rsidP="000229DA">
      <w:pPr>
        <w:numPr>
          <w:ilvl w:val="0"/>
          <w:numId w:val="8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gyermekek aktuális fejlettségi szintjére és egyéni szükségleteire épülő, differenciált pedagógiai tervezés; </w:t>
      </w:r>
    </w:p>
    <w:p w14:paraId="194FC995" w14:textId="77777777" w:rsidR="000229DA" w:rsidRPr="000229DA" w:rsidRDefault="000229DA" w:rsidP="000229DA">
      <w:pPr>
        <w:numPr>
          <w:ilvl w:val="0"/>
          <w:numId w:val="8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nevelési, fejlesztési és tevékenységi tervek egymásra épülésének biztosítása; </w:t>
      </w:r>
    </w:p>
    <w:p w14:paraId="24F50EEE" w14:textId="77777777" w:rsidR="000229DA" w:rsidRPr="000229DA" w:rsidRDefault="000229DA" w:rsidP="000229DA">
      <w:pPr>
        <w:numPr>
          <w:ilvl w:val="0"/>
          <w:numId w:val="8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gyermekek fejlődésének nyomon követéséből származó tapasztalatok és mérési eredmények felhasználása a további tervezésben; </w:t>
      </w:r>
    </w:p>
    <w:p w14:paraId="684A83F8" w14:textId="77777777" w:rsidR="000229DA" w:rsidRPr="000229DA" w:rsidRDefault="000229DA" w:rsidP="000229DA">
      <w:pPr>
        <w:numPr>
          <w:ilvl w:val="0"/>
          <w:numId w:val="8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pedagógiai dokumentáció és az </w:t>
      </w:r>
      <w:r w:rsidRPr="000229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OviKRÉTA</w:t>
      </w: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naprakész, pontos vezetése; </w:t>
      </w:r>
    </w:p>
    <w:p w14:paraId="0DB5B430" w14:textId="77777777" w:rsidR="000229DA" w:rsidRPr="000229DA" w:rsidRDefault="000229DA" w:rsidP="000229DA">
      <w:pPr>
        <w:numPr>
          <w:ilvl w:val="0"/>
          <w:numId w:val="8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tervezési és dokumentációs határidők betartása; </w:t>
      </w:r>
    </w:p>
    <w:p w14:paraId="0ECE48EB" w14:textId="77777777" w:rsidR="000229DA" w:rsidRPr="000229DA" w:rsidRDefault="000229DA" w:rsidP="000229DA">
      <w:pPr>
        <w:numPr>
          <w:ilvl w:val="0"/>
          <w:numId w:val="8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gyermekcsoporttal dolgozó óvodapedagógusok és a nevelőmunkát közvetlenül segítő munkatársak együttműködésének biztosítása; </w:t>
      </w:r>
    </w:p>
    <w:p w14:paraId="1AD00AAF" w14:textId="77777777" w:rsidR="000229DA" w:rsidRPr="000229DA" w:rsidRDefault="000229DA" w:rsidP="000229DA">
      <w:pPr>
        <w:numPr>
          <w:ilvl w:val="0"/>
          <w:numId w:val="8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munkaközösség munkájában való aktív részvétel, a szakmai tapasztalatok megosztása; </w:t>
      </w:r>
    </w:p>
    <w:p w14:paraId="3A368E9A" w14:textId="77777777" w:rsidR="000229DA" w:rsidRPr="000229DA" w:rsidRDefault="000229DA" w:rsidP="000229DA">
      <w:pPr>
        <w:numPr>
          <w:ilvl w:val="0"/>
          <w:numId w:val="8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adatvédelmi és gyermekvédelmi előírások következetes betartása. </w:t>
      </w:r>
    </w:p>
    <w:p w14:paraId="5A09782B" w14:textId="77777777" w:rsidR="000229DA" w:rsidRPr="000229DA" w:rsidRDefault="000229DA" w:rsidP="000229D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Elvárt eredmény:</w:t>
      </w:r>
    </w:p>
    <w:p w14:paraId="3853FBBD" w14:textId="77777777" w:rsidR="000229DA" w:rsidRPr="000229DA" w:rsidRDefault="000229DA" w:rsidP="000229DA">
      <w:pPr>
        <w:numPr>
          <w:ilvl w:val="0"/>
          <w:numId w:val="8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 xml:space="preserve">a pedagógusok ismerik és munkájuk során alkalmazzák az intézmény hatályos alapdokumentumait; </w:t>
      </w:r>
    </w:p>
    <w:p w14:paraId="08ED4DA4" w14:textId="77777777" w:rsidR="000229DA" w:rsidRPr="000229DA" w:rsidRDefault="000229DA" w:rsidP="000229DA">
      <w:pPr>
        <w:numPr>
          <w:ilvl w:val="0"/>
          <w:numId w:val="8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csoportszintű tervek összhangban állnak a Pedagógiai Program céljaival és a gyermekcsoportok aktuális szükségleteivel; </w:t>
      </w:r>
    </w:p>
    <w:p w14:paraId="12C8471A" w14:textId="77777777" w:rsidR="000229DA" w:rsidRPr="000229DA" w:rsidRDefault="000229DA" w:rsidP="000229DA">
      <w:pPr>
        <w:numPr>
          <w:ilvl w:val="0"/>
          <w:numId w:val="8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pedagógiai tervezésben megjelenik az </w:t>
      </w:r>
      <w:r w:rsidRPr="000229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egyéni bánásmód és a differenciált fejlesztés</w:t>
      </w: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; </w:t>
      </w:r>
    </w:p>
    <w:p w14:paraId="285C5E9A" w14:textId="77777777" w:rsidR="000229DA" w:rsidRPr="000229DA" w:rsidRDefault="000229DA" w:rsidP="000229DA">
      <w:pPr>
        <w:numPr>
          <w:ilvl w:val="0"/>
          <w:numId w:val="8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gyermekek fejlődésének nyomon követése és annak eredményei tudatosan beépülnek a további pedagógiai tervezésbe; </w:t>
      </w:r>
    </w:p>
    <w:p w14:paraId="7AA60F96" w14:textId="77777777" w:rsidR="000229DA" w:rsidRPr="000229DA" w:rsidRDefault="000229DA" w:rsidP="000229DA">
      <w:pPr>
        <w:numPr>
          <w:ilvl w:val="0"/>
          <w:numId w:val="8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pedagógiai dokumentáció naprakész, pontos, egymással koherens és a tényleges pedagógiai munkát tükrözi; </w:t>
      </w:r>
    </w:p>
    <w:p w14:paraId="4FB0DEEF" w14:textId="77777777" w:rsidR="000229DA" w:rsidRPr="000229DA" w:rsidRDefault="000229DA" w:rsidP="000229DA">
      <w:pPr>
        <w:numPr>
          <w:ilvl w:val="0"/>
          <w:numId w:val="8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tervek és dokumentumok a meghatározott határidőre elkészülnek; </w:t>
      </w:r>
    </w:p>
    <w:p w14:paraId="4F6550F6" w14:textId="77777777" w:rsidR="000229DA" w:rsidRPr="000229DA" w:rsidRDefault="000229DA" w:rsidP="000229DA">
      <w:pPr>
        <w:numPr>
          <w:ilvl w:val="0"/>
          <w:numId w:val="8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gyermekcsoporttal dolgozó munkatársak ismerik a csoport nevelési céljait, napirendjét és a velük kapcsolatos feladataikat; </w:t>
      </w:r>
    </w:p>
    <w:p w14:paraId="7CDFDAE9" w14:textId="77777777" w:rsidR="000229DA" w:rsidRPr="000229DA" w:rsidRDefault="000229DA" w:rsidP="000229DA">
      <w:pPr>
        <w:numPr>
          <w:ilvl w:val="0"/>
          <w:numId w:val="8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munkaközösségi együttműködés támogatja a pedagógiai munka szakmai színvonalának fejlődését; </w:t>
      </w:r>
    </w:p>
    <w:p w14:paraId="32DE0BEA" w14:textId="77777777" w:rsidR="000229DA" w:rsidRDefault="000229DA" w:rsidP="000229DA">
      <w:pPr>
        <w:numPr>
          <w:ilvl w:val="0"/>
          <w:numId w:val="8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229D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valamennyi munkatárs az adatvédelmi és gyermekvédelmi előírásoknak megfelelően végzi munkáját.</w:t>
      </w:r>
    </w:p>
    <w:p w14:paraId="16A1428B" w14:textId="77777777" w:rsidR="000229DA" w:rsidRDefault="000229DA" w:rsidP="000229D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0FA7C8C" w14:textId="77777777" w:rsidR="000229DA" w:rsidRDefault="000229DA" w:rsidP="000229D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B759186" w14:textId="77777777" w:rsidR="000229DA" w:rsidRDefault="000229DA" w:rsidP="000229D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E959ACD" w14:textId="77777777" w:rsidR="000229DA" w:rsidRDefault="000229DA" w:rsidP="000229D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EBAD7A3" w14:textId="77777777" w:rsidR="000229DA" w:rsidRDefault="000229DA" w:rsidP="000229D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4DD4674" w14:textId="77777777" w:rsidR="000229DA" w:rsidRDefault="000229DA" w:rsidP="000229D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1BA1BF3" w14:textId="77777777" w:rsidR="000229DA" w:rsidRDefault="000229DA" w:rsidP="000229D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A88EEDF" w14:textId="77777777" w:rsidR="000229DA" w:rsidRPr="000229DA" w:rsidRDefault="000229DA" w:rsidP="000229D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78B5458" w14:textId="77777777" w:rsidR="00A33A56" w:rsidRDefault="00A33A56" w:rsidP="006173B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72AF5F99" w14:textId="2E4C1340" w:rsidR="006173B7" w:rsidRPr="00BF09D9" w:rsidRDefault="006173B7" w:rsidP="006173B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BF09D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Pedagógiai Programból adódó célok</w:t>
      </w:r>
    </w:p>
    <w:p w14:paraId="4CF365C5" w14:textId="77777777" w:rsidR="006173B7" w:rsidRPr="00AF5514" w:rsidRDefault="006173B7" w:rsidP="006173B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BC4B1C3" w14:textId="0DF1844B" w:rsidR="006173B7" w:rsidRPr="00AF5514" w:rsidRDefault="006173B7" w:rsidP="006173B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Alapvető célok</w:t>
      </w:r>
      <w:r w:rsidR="0089229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:</w:t>
      </w:r>
    </w:p>
    <w:p w14:paraId="3216CC35" w14:textId="77777777" w:rsidR="000D4B41" w:rsidRDefault="000D4B41" w:rsidP="006173B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4194"/>
        <w:gridCol w:w="5027"/>
        <w:gridCol w:w="2715"/>
      </w:tblGrid>
      <w:tr w:rsidR="00C3082E" w:rsidRPr="00C3082E" w14:paraId="5503F5D6" w14:textId="77777777" w:rsidTr="00C3082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07B823" w14:textId="77777777" w:rsidR="00C3082E" w:rsidRPr="00C3082E" w:rsidRDefault="00C3082E" w:rsidP="00C3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Cél</w:t>
            </w:r>
          </w:p>
        </w:tc>
        <w:tc>
          <w:tcPr>
            <w:tcW w:w="0" w:type="auto"/>
            <w:vAlign w:val="center"/>
            <w:hideMark/>
          </w:tcPr>
          <w:p w14:paraId="3C2FE77D" w14:textId="22943961" w:rsidR="00C3082E" w:rsidRPr="00C3082E" w:rsidRDefault="00C3082E" w:rsidP="00C3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 xml:space="preserve">                                                        </w:t>
            </w: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Feladat</w:t>
            </w:r>
          </w:p>
        </w:tc>
        <w:tc>
          <w:tcPr>
            <w:tcW w:w="0" w:type="auto"/>
            <w:vAlign w:val="center"/>
            <w:hideMark/>
          </w:tcPr>
          <w:p w14:paraId="14D078E9" w14:textId="7766A9F7" w:rsidR="00C3082E" w:rsidRPr="00C3082E" w:rsidRDefault="00C3082E" w:rsidP="00C3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 xml:space="preserve">                                                      </w:t>
            </w: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Elvárt eredmény</w:t>
            </w:r>
          </w:p>
        </w:tc>
        <w:tc>
          <w:tcPr>
            <w:tcW w:w="0" w:type="auto"/>
            <w:vAlign w:val="center"/>
            <w:hideMark/>
          </w:tcPr>
          <w:p w14:paraId="1CBB3599" w14:textId="175D7724" w:rsidR="00C3082E" w:rsidRPr="00C3082E" w:rsidRDefault="00C3082E" w:rsidP="00C3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 xml:space="preserve">                            </w:t>
            </w: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Felelősök</w:t>
            </w:r>
          </w:p>
        </w:tc>
      </w:tr>
    </w:tbl>
    <w:p w14:paraId="13FB08FB" w14:textId="77777777" w:rsidR="00C3082E" w:rsidRPr="00C3082E" w:rsidRDefault="00C3082E" w:rsidP="00C3082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hu-HU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3977"/>
        <w:gridCol w:w="2385"/>
      </w:tblGrid>
      <w:tr w:rsidR="0001736A" w:rsidRPr="00C3082E" w14:paraId="7414545B" w14:textId="77777777" w:rsidTr="00C3082E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209450CA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gyermekközpontú, befogadó nevelés és az érzelmi biztonság erősítése</w:t>
            </w:r>
          </w:p>
        </w:tc>
        <w:tc>
          <w:tcPr>
            <w:tcW w:w="4506" w:type="dxa"/>
            <w:vAlign w:val="center"/>
            <w:hideMark/>
          </w:tcPr>
          <w:p w14:paraId="66E535D8" w14:textId="77777777" w:rsidR="0001736A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Szeretetteljes, biztonságos, elfogadó óvodai légkör biztosítása. A gyermeki személyiség tiszteletben tartása, az egyéni sajátosságok és eltérő fejlődési ütem figyelembevétele. A közösségi kapcsolatok és a társas együttélés szabályainak alakítása.</w:t>
            </w:r>
          </w:p>
          <w:p w14:paraId="74EC136C" w14:textId="499A0B3C" w:rsidR="0001736A" w:rsidRPr="00C3082E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3947" w:type="dxa"/>
            <w:vAlign w:val="center"/>
            <w:hideMark/>
          </w:tcPr>
          <w:p w14:paraId="1FB1FF5C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gyermekek biztonságban érzik magukat, kiegyensúlyozottak, nyitottak. Erősödik önállóságuk, önbizalmuk, együttműködési és alkalmazkodási képességük.</w:t>
            </w:r>
          </w:p>
        </w:tc>
        <w:tc>
          <w:tcPr>
            <w:tcW w:w="0" w:type="auto"/>
            <w:vAlign w:val="center"/>
            <w:hideMark/>
          </w:tcPr>
          <w:p w14:paraId="22624CC5" w14:textId="77777777" w:rsid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óvodapedagógusok, nevelőmunkát segítő dolgozók</w:t>
            </w:r>
          </w:p>
          <w:p w14:paraId="0885BAB9" w14:textId="77777777" w:rsidR="0001736A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0A9E4045" w14:textId="77777777" w:rsidR="0001736A" w:rsidRPr="00C3082E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</w:tbl>
    <w:p w14:paraId="4AF5173A" w14:textId="77777777" w:rsidR="00C3082E" w:rsidRPr="00C3082E" w:rsidRDefault="00C3082E" w:rsidP="00C3082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hu-HU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4532"/>
        <w:gridCol w:w="3953"/>
        <w:gridCol w:w="2413"/>
      </w:tblGrid>
      <w:tr w:rsidR="00C3082E" w:rsidRPr="00C3082E" w14:paraId="7ED56B6C" w14:textId="77777777" w:rsidTr="00C3082E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3788E2C3" w14:textId="26D708C4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 xml:space="preserve">Az egyéni fejlődés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 xml:space="preserve">    </w:t>
            </w: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támogatása és a differenciált fejlesztés erősítése</w:t>
            </w:r>
          </w:p>
        </w:tc>
        <w:tc>
          <w:tcPr>
            <w:tcW w:w="4502" w:type="dxa"/>
            <w:vAlign w:val="center"/>
            <w:hideMark/>
          </w:tcPr>
          <w:p w14:paraId="42124DA6" w14:textId="77777777" w:rsid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gyermekek fejlődésének folyamatos megfigyelése, nyomon követése és dokumentálása. Az egyéni képességekre és szükségletekre épülő fejlesztési feladatok meghatározása. Szükség esetén együttműködés a fejlesztést végző szakemberekkel és a családdal.</w:t>
            </w:r>
          </w:p>
          <w:p w14:paraId="197032C0" w14:textId="77777777" w:rsidR="0001736A" w:rsidRPr="00C3082E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57B669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gyermekek önmagukhoz mérten fejlődnek. A kiemelt figyelmet, támogatást vagy fejlesztést igénylő területek időben felismerésre kerülnek, és a szükséges pedagógiai intézkedések megtörténnek.</w:t>
            </w:r>
          </w:p>
        </w:tc>
        <w:tc>
          <w:tcPr>
            <w:tcW w:w="0" w:type="auto"/>
            <w:vAlign w:val="center"/>
            <w:hideMark/>
          </w:tcPr>
          <w:p w14:paraId="3FFD98A3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óvodapedagógusok, fejlesztést végző szakemberek</w:t>
            </w:r>
          </w:p>
        </w:tc>
      </w:tr>
    </w:tbl>
    <w:p w14:paraId="5C86FE07" w14:textId="77777777" w:rsidR="00C3082E" w:rsidRPr="00C3082E" w:rsidRDefault="00C3082E" w:rsidP="00C3082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hu-HU"/>
          <w14:ligatures w14:val="none"/>
        </w:rPr>
      </w:pPr>
    </w:p>
    <w:tbl>
      <w:tblPr>
        <w:tblW w:w="134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4252"/>
        <w:gridCol w:w="2140"/>
      </w:tblGrid>
      <w:tr w:rsidR="0001736A" w:rsidRPr="00C3082E" w14:paraId="05A3562F" w14:textId="77777777" w:rsidTr="00844D9E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41CC2CAF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Az iskolai életre való felkészítés és a sikeres óvoda–iskola átmenet támogatása</w:t>
            </w:r>
          </w:p>
        </w:tc>
        <w:tc>
          <w:tcPr>
            <w:tcW w:w="4506" w:type="dxa"/>
            <w:vAlign w:val="center"/>
            <w:hideMark/>
          </w:tcPr>
          <w:p w14:paraId="699D03F7" w14:textId="77777777" w:rsid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gyermekek iskolába lépéshez szükséges fejlettségének tudatos támogatása. A nagycsoportos gyermekeknél az intézményi mérési rendszer alkalmazása, az eredmények értékelése és felhasználása az egyéni fejlesztés tervezésében. A szülők folyamatos tájékoztatása gyermekük fejlődéséről.</w:t>
            </w:r>
          </w:p>
          <w:p w14:paraId="50DAFCC1" w14:textId="77777777" w:rsidR="0001736A" w:rsidRPr="00C3082E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4222" w:type="dxa"/>
            <w:vAlign w:val="center"/>
            <w:hideMark/>
          </w:tcPr>
          <w:p w14:paraId="7C1F6761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gyermekek képességeikhez és egyéni fejlődési ütemükhöz igazodó támogatást kapnak az iskolakezdéshez. A mérési eredmények alapján meghatározhatók a további fejlesztési feladatok, a szülők megfelelő tájékoztatást kapnak.</w:t>
            </w:r>
          </w:p>
        </w:tc>
        <w:tc>
          <w:tcPr>
            <w:tcW w:w="2095" w:type="dxa"/>
            <w:vAlign w:val="center"/>
            <w:hideMark/>
          </w:tcPr>
          <w:p w14:paraId="5BCDEA53" w14:textId="1DAE47FE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óvodapedagógusok, igazgató</w:t>
            </w:r>
          </w:p>
        </w:tc>
      </w:tr>
    </w:tbl>
    <w:p w14:paraId="662E0F5B" w14:textId="77777777" w:rsidR="00C3082E" w:rsidRPr="00C3082E" w:rsidRDefault="00C3082E" w:rsidP="00C3082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hu-HU"/>
          <w14:ligatures w14:val="none"/>
        </w:rPr>
      </w:pPr>
    </w:p>
    <w:tbl>
      <w:tblPr>
        <w:tblW w:w="136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4614"/>
        <w:gridCol w:w="4316"/>
        <w:gridCol w:w="2208"/>
      </w:tblGrid>
      <w:tr w:rsidR="00C3082E" w:rsidRPr="00C3082E" w14:paraId="2C7FE90F" w14:textId="77777777" w:rsidTr="00844D9E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100FFE70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Az egészséges életmód és az egészségtudatos szokások megalapozása</w:t>
            </w:r>
          </w:p>
        </w:tc>
        <w:tc>
          <w:tcPr>
            <w:tcW w:w="4584" w:type="dxa"/>
            <w:vAlign w:val="center"/>
            <w:hideMark/>
          </w:tcPr>
          <w:p w14:paraId="176694C8" w14:textId="77777777" w:rsid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Az egészséges táplálkozás, személyi higiéné, rendszeres mozgás, szabad levegőn tartózkodás, pihenés és az egészség megőrzését szolgáló szokások következetes alakítása.</w:t>
            </w:r>
          </w:p>
          <w:p w14:paraId="50A0C323" w14:textId="77777777" w:rsidR="0001736A" w:rsidRPr="00C3082E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4286" w:type="dxa"/>
            <w:vAlign w:val="center"/>
            <w:hideMark/>
          </w:tcPr>
          <w:p w14:paraId="788AB960" w14:textId="77777777" w:rsid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gyermekek életkoruknak megfelelő egészségtudatos szokásokat sajátítanak el, fejlődik önállóságuk és igényük saját egészségük megőrzésére.</w:t>
            </w:r>
          </w:p>
          <w:p w14:paraId="426AF540" w14:textId="77777777" w:rsidR="0001736A" w:rsidRPr="00C3082E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2163" w:type="dxa"/>
            <w:vAlign w:val="center"/>
            <w:hideMark/>
          </w:tcPr>
          <w:p w14:paraId="1C4F626E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óvodapedagógusok, nevelőmunkát segítő dolgozók</w:t>
            </w:r>
          </w:p>
        </w:tc>
      </w:tr>
    </w:tbl>
    <w:p w14:paraId="421CA8C9" w14:textId="77777777" w:rsidR="00C3082E" w:rsidRPr="00C3082E" w:rsidRDefault="00C3082E" w:rsidP="00C3082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hu-HU"/>
          <w14:ligatures w14:val="none"/>
        </w:rPr>
      </w:pPr>
    </w:p>
    <w:tbl>
      <w:tblPr>
        <w:tblW w:w="136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4826"/>
        <w:gridCol w:w="4384"/>
        <w:gridCol w:w="1928"/>
      </w:tblGrid>
      <w:tr w:rsidR="00C3082E" w:rsidRPr="00C3082E" w14:paraId="235D755E" w14:textId="77777777" w:rsidTr="00C3082E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6083F3AB" w14:textId="77AE5E33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lastRenderedPageBreak/>
              <w:t>A já</w:t>
            </w:r>
            <w:r w:rsidR="000173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t</w:t>
            </w: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ék és a mozgás kiemelt szerepének érvényesítése</w:t>
            </w:r>
          </w:p>
        </w:tc>
        <w:tc>
          <w:tcPr>
            <w:tcW w:w="4796" w:type="dxa"/>
            <w:vAlign w:val="center"/>
            <w:hideMark/>
          </w:tcPr>
          <w:p w14:paraId="3ACF2671" w14:textId="77777777" w:rsid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szabad játék megfelelő idő-, hely- és eszközfeltételeinek biztosítása. A játékosság és a mozgás beépítése valamennyi tevékenységi területbe. Változatos mozgáslehetőségek biztosítása a mindennapok során.</w:t>
            </w:r>
          </w:p>
          <w:p w14:paraId="53BD1905" w14:textId="77777777" w:rsidR="0001736A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4127E05B" w14:textId="77777777" w:rsidR="0001736A" w:rsidRPr="00C3082E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3E7F1F" w14:textId="77777777" w:rsid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játék és a mozgás természetes módon áthatja az óvodai életet. Fejlődik a gyermekek mozgáskultúrája, kreativitása, gondolkodása, társas kapcsolata és együttműködési képessége.</w:t>
            </w:r>
          </w:p>
          <w:p w14:paraId="31D6D8DA" w14:textId="77777777" w:rsidR="0001736A" w:rsidRPr="00C3082E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49FC36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óvodapedagógusok</w:t>
            </w:r>
          </w:p>
        </w:tc>
      </w:tr>
    </w:tbl>
    <w:p w14:paraId="536C5124" w14:textId="77777777" w:rsidR="00C3082E" w:rsidRPr="00C3082E" w:rsidRDefault="00C3082E" w:rsidP="00C3082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hu-HU"/>
          <w14:ligatures w14:val="none"/>
        </w:rPr>
      </w:pPr>
    </w:p>
    <w:tbl>
      <w:tblPr>
        <w:tblW w:w="138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1"/>
        <w:gridCol w:w="4934"/>
        <w:gridCol w:w="4197"/>
        <w:gridCol w:w="2288"/>
      </w:tblGrid>
      <w:tr w:rsidR="00C3082E" w:rsidRPr="00C3082E" w14:paraId="12EB47FE" w14:textId="77777777" w:rsidTr="00C308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71C28B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környezettudatos szemlélet és a fenntarthatóságra nevelés erősítése</w:t>
            </w:r>
          </w:p>
        </w:tc>
        <w:tc>
          <w:tcPr>
            <w:tcW w:w="0" w:type="auto"/>
            <w:vAlign w:val="center"/>
            <w:hideMark/>
          </w:tcPr>
          <w:p w14:paraId="708CCA04" w14:textId="77777777" w:rsid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természeti és tárgyi környezet megismerésének, szeretetének és védelmének erősítése közvetlen tapasztalatszerzéssel. Környezettudatos szokások alakítása, zöld jeles napok és természetközeli tevékenységek szervezése. A „ZÖLDÜLJ!” Szakmai Munkaközösség munkájának összehangolása a csoportok pedagógiai tevékenységével.</w:t>
            </w:r>
          </w:p>
          <w:p w14:paraId="104140FD" w14:textId="77777777" w:rsidR="0001736A" w:rsidRPr="00C3082E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4167" w:type="dxa"/>
            <w:vAlign w:val="center"/>
            <w:hideMark/>
          </w:tcPr>
          <w:p w14:paraId="5343683D" w14:textId="77777777" w:rsid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gyermekek pozitív érzelmi kapcsolatot alakítanak ki környezetükkel, életkoruknak megfelelő környezettudatos szokásokat sajátítanak el. A fenntarthatóságra nevelés folyamatosan jelen van az intézmény mindennapi életében.</w:t>
            </w:r>
          </w:p>
          <w:p w14:paraId="3266F25E" w14:textId="77777777" w:rsidR="0001736A" w:rsidRPr="00C3082E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2243" w:type="dxa"/>
            <w:vAlign w:val="center"/>
            <w:hideMark/>
          </w:tcPr>
          <w:p w14:paraId="326CCC6D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óvodapedagógusok, munkaközösség-vezető, munkaközösség tagjai</w:t>
            </w:r>
          </w:p>
        </w:tc>
      </w:tr>
    </w:tbl>
    <w:p w14:paraId="67359F4E" w14:textId="77777777" w:rsidR="00C3082E" w:rsidRPr="00C3082E" w:rsidRDefault="00C3082E" w:rsidP="00C3082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hu-HU"/>
          <w14:ligatures w14:val="none"/>
        </w:rPr>
      </w:pPr>
    </w:p>
    <w:tbl>
      <w:tblPr>
        <w:tblW w:w="1431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4961"/>
        <w:gridCol w:w="4111"/>
        <w:gridCol w:w="2835"/>
      </w:tblGrid>
      <w:tr w:rsidR="0001736A" w:rsidRPr="00C3082E" w14:paraId="058DDF15" w14:textId="77777777" w:rsidTr="00844D9E">
        <w:trPr>
          <w:trHeight w:val="1940"/>
          <w:tblCellSpacing w:w="15" w:type="dxa"/>
        </w:trPr>
        <w:tc>
          <w:tcPr>
            <w:tcW w:w="2365" w:type="dxa"/>
            <w:vAlign w:val="center"/>
            <w:hideMark/>
          </w:tcPr>
          <w:p w14:paraId="0F2D70D8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Hagyományaink, kulturális értékeink és közösségi szokásaink megőrzése</w:t>
            </w:r>
          </w:p>
        </w:tc>
        <w:tc>
          <w:tcPr>
            <w:tcW w:w="4931" w:type="dxa"/>
            <w:vAlign w:val="center"/>
            <w:hideMark/>
          </w:tcPr>
          <w:p w14:paraId="5D4ECB75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Az ünnepek, jeles napok és helyi hagyományok életkorhoz igazodó, játékos és élményközpontú megismertetése. Népi játékok, mondókák, népmesék, népzenei és népművészeti értékek közvetítése.</w:t>
            </w:r>
          </w:p>
        </w:tc>
        <w:tc>
          <w:tcPr>
            <w:tcW w:w="4081" w:type="dxa"/>
            <w:vAlign w:val="center"/>
            <w:hideMark/>
          </w:tcPr>
          <w:p w14:paraId="77120973" w14:textId="77777777" w:rsid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gyermekek élményeken keresztül ismerkednek kulturális értékeinkkel és hagyományainkkal. Erősödik közösséghez tartozásuk és hagyományainkhoz fűződő pozitív érzelmi viszonyuk.</w:t>
            </w:r>
          </w:p>
          <w:p w14:paraId="77A6C461" w14:textId="77777777" w:rsidR="0001736A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52FF3913" w14:textId="77777777" w:rsidR="0001736A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32E0422A" w14:textId="77777777" w:rsidR="0001736A" w:rsidRPr="00C3082E" w:rsidRDefault="0001736A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2790" w:type="dxa"/>
            <w:vAlign w:val="center"/>
            <w:hideMark/>
          </w:tcPr>
          <w:p w14:paraId="605705FF" w14:textId="77777777" w:rsidR="00C3082E" w:rsidRPr="00C3082E" w:rsidRDefault="00C3082E" w:rsidP="00C30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óvodapedagógusok</w:t>
            </w:r>
          </w:p>
        </w:tc>
      </w:tr>
    </w:tbl>
    <w:p w14:paraId="2EB3DB22" w14:textId="77777777" w:rsidR="00C3082E" w:rsidRPr="00C3082E" w:rsidRDefault="00C3082E" w:rsidP="00C3082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hu-HU"/>
          <w14:ligatures w14:val="none"/>
        </w:rPr>
      </w:pPr>
    </w:p>
    <w:tbl>
      <w:tblPr>
        <w:tblpPr w:leftFromText="141" w:rightFromText="141" w:vertAnchor="text" w:tblpY="1"/>
        <w:tblOverlap w:val="never"/>
        <w:tblW w:w="113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4"/>
        <w:gridCol w:w="4937"/>
        <w:gridCol w:w="3969"/>
      </w:tblGrid>
      <w:tr w:rsidR="00C3082E" w:rsidRPr="00C3082E" w14:paraId="616EEE04" w14:textId="77777777" w:rsidTr="00D76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A6B29" w14:textId="77777777" w:rsidR="00C3082E" w:rsidRPr="00C3082E" w:rsidRDefault="00C3082E" w:rsidP="000173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családokkal való partneri együttműködés erősítése</w:t>
            </w:r>
          </w:p>
        </w:tc>
        <w:tc>
          <w:tcPr>
            <w:tcW w:w="4907" w:type="dxa"/>
            <w:vAlign w:val="center"/>
            <w:hideMark/>
          </w:tcPr>
          <w:p w14:paraId="701DEC7E" w14:textId="77777777" w:rsidR="00C3082E" w:rsidRPr="00C3082E" w:rsidRDefault="00C3082E" w:rsidP="000173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Kölcsönös tiszteleten és együttműködésen alapuló kapcsolat fenntartása. A szülők rendszeres tájékoztatása gyermekük fejlődéséről. A családok bevonása az óvoda közösségi programjaiba és rendezvényeibe.</w:t>
            </w:r>
          </w:p>
        </w:tc>
        <w:tc>
          <w:tcPr>
            <w:tcW w:w="3924" w:type="dxa"/>
            <w:vAlign w:val="center"/>
            <w:hideMark/>
          </w:tcPr>
          <w:p w14:paraId="47068D7E" w14:textId="77777777" w:rsidR="00C3082E" w:rsidRPr="00C3082E" w:rsidRDefault="00C3082E" w:rsidP="000173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308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Az óvoda és a család együttműködése támogatja a gyermekek harmonikus fejlődését. Erősödik a kölcsönös bizalom, a megfelelő információáramlás és a családok kapcsolódása az óvodai közösséghez.</w:t>
            </w:r>
          </w:p>
        </w:tc>
      </w:tr>
    </w:tbl>
    <w:p w14:paraId="62EC44C7" w14:textId="3A3A42C2" w:rsidR="000D4B41" w:rsidRDefault="0001736A" w:rsidP="006173B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br w:type="textWrapping" w:clear="all"/>
      </w:r>
    </w:p>
    <w:p w14:paraId="293F36F1" w14:textId="77777777" w:rsidR="000D4B41" w:rsidRDefault="000D4B41" w:rsidP="006173B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15826C5C" w14:textId="77777777" w:rsidR="000D4B41" w:rsidRDefault="000D4B41" w:rsidP="006173B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25810866" w14:textId="77777777" w:rsidR="000D4B41" w:rsidRDefault="000D4B41" w:rsidP="006173B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4B01AF06" w14:textId="77777777" w:rsidR="000D4B41" w:rsidRDefault="000D4B41" w:rsidP="006173B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2D1D37F9" w14:textId="77777777" w:rsidR="000D4B41" w:rsidRDefault="000D4B41" w:rsidP="006173B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2A1410A" w14:textId="08738857" w:rsidR="006173B7" w:rsidRPr="00AF5514" w:rsidRDefault="006173B7" w:rsidP="006173B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Kiemelt célok</w:t>
      </w:r>
      <w:r w:rsidR="000D4B4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:</w:t>
      </w:r>
    </w:p>
    <w:p w14:paraId="2353D467" w14:textId="77777777" w:rsidR="00F559EB" w:rsidRPr="00F559EB" w:rsidRDefault="00F559EB" w:rsidP="00F559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Pedagógiai Programban meghatározott alapvető célokra építve a 2026/2027-es nevelési évben az alábbi területekre fordítunk kiemelt figyelmet:</w:t>
      </w:r>
    </w:p>
    <w:p w14:paraId="6208289E" w14:textId="77777777" w:rsidR="00F559EB" w:rsidRPr="00F559EB" w:rsidRDefault="00F559EB" w:rsidP="00F559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Egészségvédelem, prevenció, egészségtudatos magatartás alakítása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Feladatunk az egészséges és biztonságos óvodai környezet folyamatos biztosítása, a higiénés szabályok következetes betartása és betartatása, valamint az egészségvédő szokások alakítása.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Elvárt eredmény: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egészségvédelmi és higiénés szokások beépülnek a gyermekek mindennapjaiba.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minden alkalmazott.</w:t>
      </w:r>
    </w:p>
    <w:p w14:paraId="6E0B0DE3" w14:textId="77777777" w:rsidR="00F559EB" w:rsidRPr="00F559EB" w:rsidRDefault="00F559EB" w:rsidP="00F559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Személyiség- és közösségfejlesztés, az egyéni bánásmód erősítése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A gyermekek egyéni sajátosságainak, képességeinek és szükségleteinek figyelembevételével támogatjuk személyiségfejlődésüket és közösségi beilleszkedésüket.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Elvárt eredmény: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erősödik a gyermekek önállósága, együttműködési képessége, egymás elfogadása és közösségi magatartása.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óvodapedagógusok.</w:t>
      </w:r>
    </w:p>
    <w:p w14:paraId="3920AB29" w14:textId="77777777" w:rsidR="00F559EB" w:rsidRPr="00F559EB" w:rsidRDefault="00F559EB" w:rsidP="00F559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Tehetségfelismerés, képességkibontakoztatás és hátránycsökkentés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Feladatunk a tehetségígéretek felismerése és támogatása, valamint a fejlődési nehézséggel, BTMN-nel vagy SNI-vel érintett gyermekek differenciált fejlesztése, szükség szerint szakemberek bevonásával.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Elvárt eredmény: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gyermekek képességeiknek és szükségleteiknek megfelelő támogatást kapnak, fejlődésük nyomon követhető.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óvodapedagógusok, fejlesztést végző szakemberek.</w:t>
      </w:r>
    </w:p>
    <w:p w14:paraId="35531ABD" w14:textId="77777777" w:rsidR="00F559EB" w:rsidRPr="00F559EB" w:rsidRDefault="00F559EB" w:rsidP="00F559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gyermekek fejlődésének tudatos nyomon követése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A gyermekek fejlődésének rendszeres megfigyelése és dokumentálása, az eredmények felhasználása a további pedagógiai tervezés és az egyéni fejlesztés során.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Elvárt eredmény: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gyermekek fejlődése folyamatosan követhető, a fejlesztés az egyéni szükségletekre épül.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óvodapedagógusok.</w:t>
      </w:r>
    </w:p>
    <w:p w14:paraId="50358C24" w14:textId="77777777" w:rsidR="00F559EB" w:rsidRPr="00F559EB" w:rsidRDefault="00F559EB" w:rsidP="00F559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Az iskolába lépéshez szükséges fejlettség intézményi mérési rendszerének alkalmazása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A nagycsoportos gyermekek körében a Pedagógiai Programban meghatározott mérési rendszer alkalmazása, az eredmények értékelése és felhasználása az egyéni fejlesztés tervezésében.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Elvárt eredmény: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fejlesztendő területek pontosabban meghatározhatók, a gyermekek célzott támogatást kapnak az iskolai életre való felkészüléshez.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nagycsoportos óvodapedagógusok, igazgató.</w:t>
      </w:r>
    </w:p>
    <w:p w14:paraId="314E25DC" w14:textId="77777777" w:rsidR="00F559EB" w:rsidRPr="00F559EB" w:rsidRDefault="00F559EB" w:rsidP="00F559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Az OviKRÉTA naprakész és pontos használata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Az előírt pedagógiai dokumentáció és adatok folyamatos, pontos rögzítése, rendszeres ellenőrzése.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Elvárt eredmény: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naprakész, pontos és ellenőrizhető dokumentáció.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óvodapedagógusok, igazgató, igazgatóhelyettes.</w:t>
      </w:r>
    </w:p>
    <w:p w14:paraId="1E0F282A" w14:textId="77777777" w:rsidR="00F559EB" w:rsidRDefault="00F559EB" w:rsidP="00F559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pedagógusok szakmai és jogszabályi tájékozottságának biztosítása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Az intézmény működését érintő jogszabályi és szakmai változások folyamatos nyomon követése, a nevelőtestület rendszeres tájékoztatása.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Elvárt eredmény: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pedagógusok naprakész ismeretekkel rendelkeznek, és munkájukat a hatályos előírásoknak megfelelően végzik.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559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F559E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igazgató, igazgatóhelyettes.</w:t>
      </w:r>
    </w:p>
    <w:p w14:paraId="002627BD" w14:textId="77777777" w:rsidR="00F559EB" w:rsidRDefault="00F559EB" w:rsidP="00F559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E7241DB" w14:textId="77777777" w:rsidR="00F559EB" w:rsidRDefault="00F559EB" w:rsidP="00F559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4BA7A95" w14:textId="77777777" w:rsidR="008D7D11" w:rsidRPr="00F559EB" w:rsidRDefault="008D7D11" w:rsidP="00F559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9AD7D07" w14:textId="77777777" w:rsidR="00127B68" w:rsidRDefault="00127B68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7F3F861E" w14:textId="77777777" w:rsidR="00127B68" w:rsidRDefault="00127B68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51001C9B" w14:textId="77777777" w:rsidR="00127B68" w:rsidRDefault="00127B68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66ADC388" w14:textId="77777777" w:rsidR="00127B68" w:rsidRDefault="00127B68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021FED69" w14:textId="77777777" w:rsidR="00E152C9" w:rsidRPr="003C65D2" w:rsidRDefault="00E152C9" w:rsidP="00C042B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0"/>
      </w:tblGrid>
      <w:tr w:rsidR="00C042B6" w:rsidRPr="00C042B6" w14:paraId="6E92AD77" w14:textId="77777777" w:rsidTr="00127B68">
        <w:tc>
          <w:tcPr>
            <w:tcW w:w="14560" w:type="dxa"/>
            <w:shd w:val="clear" w:color="auto" w:fill="D5DCE4" w:themeFill="text2" w:themeFillTint="33"/>
          </w:tcPr>
          <w:p w14:paraId="1DE3876C" w14:textId="038769D0" w:rsidR="00E152C9" w:rsidRPr="00C042B6" w:rsidRDefault="004742D0" w:rsidP="00C042B6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</w:pPr>
            <w:bookmarkStart w:id="12" w:name="_Toc13844171"/>
            <w:bookmarkStart w:id="13" w:name="_Toc80119304"/>
            <w:bookmarkStart w:id="14" w:name="_Toc80119680"/>
            <w:bookmarkStart w:id="15" w:name="_Toc80120102"/>
            <w:bookmarkStart w:id="16" w:name="_Toc176749225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lastRenderedPageBreak/>
              <w:t xml:space="preserve">2. </w:t>
            </w:r>
            <w:r w:rsidR="00E152C9" w:rsidRPr="00C042B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t>Pedagógiai folyamatok – Megvalósítás</w:t>
            </w:r>
            <w:bookmarkEnd w:id="12"/>
            <w:bookmarkEnd w:id="13"/>
            <w:bookmarkEnd w:id="14"/>
            <w:bookmarkEnd w:id="15"/>
            <w:bookmarkEnd w:id="16"/>
          </w:p>
          <w:p w14:paraId="3CCF0F81" w14:textId="77777777" w:rsidR="00E152C9" w:rsidRPr="00C042B6" w:rsidRDefault="00E152C9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</w:tr>
    </w:tbl>
    <w:p w14:paraId="252DA2C7" w14:textId="77777777" w:rsidR="00E152C9" w:rsidRDefault="00E152C9" w:rsidP="00C042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B050"/>
          <w:kern w:val="0"/>
          <w:sz w:val="24"/>
          <w:szCs w:val="24"/>
          <w:lang w:eastAsia="hu-HU"/>
          <w14:ligatures w14:val="none"/>
        </w:rPr>
      </w:pPr>
    </w:p>
    <w:p w14:paraId="3B39CBC6" w14:textId="664C61C9" w:rsidR="00E152C9" w:rsidRPr="00F559EB" w:rsidRDefault="00F559EB" w:rsidP="00F559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</w:pPr>
      <w:r w:rsidRPr="00F559EB">
        <w:rPr>
          <w:rFonts w:ascii="Times New Roman" w:hAnsi="Times New Roman" w:cs="Times New Roman"/>
          <w:sz w:val="24"/>
          <w:szCs w:val="24"/>
        </w:rPr>
        <w:t>A pedagógiai folyamatok megvalósítása során kiemelt feladatunk, hogy a Pedagógiai Programban és az éves munkatervben meghatározott célok a mindennapi nevelőmunkában következetesen érvényesüljenek. A megvalósítás alapja a gyermekek egyéni szükségleteire épülő, tudatos pedagógiai munka, a szakmai együttműködés, a folyamatos visszacsatolás és a pontos dokumentáció.</w:t>
      </w:r>
    </w:p>
    <w:p w14:paraId="2D21DF2E" w14:textId="795F952C" w:rsidR="00C959C1" w:rsidRDefault="00C959C1" w:rsidP="00C04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</w:pPr>
    </w:p>
    <w:p w14:paraId="34A47A7A" w14:textId="77777777" w:rsidR="00C959C1" w:rsidRDefault="00C959C1" w:rsidP="00C04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8"/>
        <w:gridCol w:w="9492"/>
      </w:tblGrid>
      <w:tr w:rsidR="00F559EB" w:rsidRPr="00F559EB" w14:paraId="6E46BAAD" w14:textId="77777777" w:rsidTr="00F559E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C87E37" w14:textId="77777777" w:rsidR="00F559EB" w:rsidRDefault="00F559EB" w:rsidP="00F5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szakmai munka eredményesebbé tételét szolgáló feladatok</w:t>
            </w:r>
          </w:p>
          <w:p w14:paraId="6DBB85A7" w14:textId="77777777" w:rsidR="00F559EB" w:rsidRPr="00F559EB" w:rsidRDefault="00F559EB" w:rsidP="00F5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0343A4" w14:textId="77777777" w:rsidR="00F559EB" w:rsidRPr="00F559EB" w:rsidRDefault="00F559EB" w:rsidP="00F55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Kapcsolódó feladatok, megvalósítás</w:t>
            </w:r>
          </w:p>
        </w:tc>
      </w:tr>
      <w:tr w:rsidR="00F559EB" w:rsidRPr="00F559EB" w14:paraId="0272EF56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45F5B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módosított intézményi alapdokumentumok gyakorlati alkalmazása</w:t>
            </w:r>
          </w:p>
        </w:tc>
        <w:tc>
          <w:tcPr>
            <w:tcW w:w="0" w:type="auto"/>
            <w:vAlign w:val="center"/>
            <w:hideMark/>
          </w:tcPr>
          <w:p w14:paraId="02C6224F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Pedagógiai Program, az SZMSZ és a Házirend módosításainak következetes alkalmazása. A dolgozók folyamatos tájékoztatása az intézményt érintő szakmai, jogszabályi és belső szabályozási változásokról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</w:p>
          <w:p w14:paraId="4D7AFE19" w14:textId="4CD64708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3F60A99E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45916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pedagógiai tervezés és a gyakorlati megvalósítás összhangjának erősítése</w:t>
            </w:r>
          </w:p>
        </w:tc>
        <w:tc>
          <w:tcPr>
            <w:tcW w:w="0" w:type="auto"/>
            <w:vAlign w:val="center"/>
            <w:hideMark/>
          </w:tcPr>
          <w:p w14:paraId="6710C774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csoportszintű tervek igazodjanak a Pedagógiai Program céljaihoz, a gyermekcsoportok összetételéhez, valamint a gyermekek aktuális fejlettségi szintjéhez és egyéni szükségleteihez. A tervezett és a ténylegesen megvalósuló pedagógiai munka összhangjának biztosítása.</w:t>
            </w:r>
          </w:p>
          <w:p w14:paraId="54EA663A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5E0B1D5E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57F779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gyermekek egyéni fejlődésének nyomon követése és a differenciált fejlesztés erősítése</w:t>
            </w:r>
          </w:p>
        </w:tc>
        <w:tc>
          <w:tcPr>
            <w:tcW w:w="0" w:type="auto"/>
            <w:vAlign w:val="center"/>
            <w:hideMark/>
          </w:tcPr>
          <w:p w14:paraId="3FE61D35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gyermekek fejlődésének rendszeres megfigyelése, dokumentálása és értékelése. Az eredményekre épülő egyéni fejlesztési feladatok meghatározása. A BTMN, SNI, illetve egyéb támogatást igénylő gyermekek differenciált segítése, együttműködés a fejlesztést végző szakemberekkel és a családokkal.</w:t>
            </w:r>
          </w:p>
          <w:p w14:paraId="1BBDDE70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2C9FA985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727F34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Az iskolába lépéshez szükséges fejlettség intézményi mérési rendszerének alkalmazása</w:t>
            </w:r>
          </w:p>
        </w:tc>
        <w:tc>
          <w:tcPr>
            <w:tcW w:w="0" w:type="auto"/>
            <w:vAlign w:val="center"/>
            <w:hideMark/>
          </w:tcPr>
          <w:p w14:paraId="3868DED1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Pedagógiai Programban meghatározott mérési rendszer működtetése a nagycsoportos gyermekek körében. A mérések elvégzése, értékelése és dokumentálása, az eredmények felhasználása az egyéni fejlesztés és a további pedagógiai feladatok tervezése során.</w:t>
            </w:r>
          </w:p>
          <w:p w14:paraId="2286E8DA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5C99C4AA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37213F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Az OviKRÉTA és a pedagógiai dokumentáció naprakész vezetése</w:t>
            </w:r>
          </w:p>
        </w:tc>
        <w:tc>
          <w:tcPr>
            <w:tcW w:w="0" w:type="auto"/>
            <w:vAlign w:val="center"/>
            <w:hideMark/>
          </w:tcPr>
          <w:p w14:paraId="5EB7B630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Az előírt pedagógiai és tanügyigazgatási adatok pontos, folyamatos rögzítése. A dokumentáció és a tényleges pedagógiai munka összhangjának biztosítása. Rendszeres vezetői ellenőrzés és szükség esetén a hiányosságok javítása.</w:t>
            </w:r>
          </w:p>
          <w:p w14:paraId="52031DC4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2B4694EA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A8D25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szakmai együttműködés és a belső tudásmegosztás erősítése</w:t>
            </w:r>
          </w:p>
        </w:tc>
        <w:tc>
          <w:tcPr>
            <w:tcW w:w="0" w:type="auto"/>
            <w:vAlign w:val="center"/>
            <w:hideMark/>
          </w:tcPr>
          <w:p w14:paraId="35AB8E4F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Nevelőtestületi értekezletek, munkaközösségi foglalkozások, szakmai megbeszélések és esetmegbeszélések szervezése. Hospitálási lehetőségek biztosítása, a pedagógusok közötti tapasztalatcsere és egymástól tanulás támogatása.</w:t>
            </w:r>
          </w:p>
          <w:p w14:paraId="1FA580B0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0C0D30BB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CB9898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lastRenderedPageBreak/>
              <w:t>A pedagógusok módszertani kultúrájának fejlesztése</w:t>
            </w:r>
          </w:p>
        </w:tc>
        <w:tc>
          <w:tcPr>
            <w:tcW w:w="0" w:type="auto"/>
            <w:vAlign w:val="center"/>
            <w:hideMark/>
          </w:tcPr>
          <w:p w14:paraId="5A20F50C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Pedagógiai Program céljaihoz és az intézményi szükségletekhez igazodó továbbképzések támogatása. Külső szakemberek, előadók bevonása. A megszerzett szakmai ismeretek és módszerek belső megosztása és gyakorlati alkalmazása.</w:t>
            </w:r>
          </w:p>
          <w:p w14:paraId="16A9D2EB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692E90D5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3219D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Az inkluzív nevelés és az egyéni bánásmód szakmai támogatása</w:t>
            </w:r>
          </w:p>
        </w:tc>
        <w:tc>
          <w:tcPr>
            <w:tcW w:w="0" w:type="auto"/>
            <w:vAlign w:val="center"/>
            <w:hideMark/>
          </w:tcPr>
          <w:p w14:paraId="7FD1E0F0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Az eltérő fejlődési ütemű és kiemelt figyelmet igénylő gyermekek befogadásához és fejlesztéséhez szükséges pedagógiai ismeretek bővítése. Szakemberekkel történő konzultáció, esetmegbeszélések szervezése, az integrációhoz szükséges feltételek lehetőség szerinti biztosítása.</w:t>
            </w:r>
          </w:p>
          <w:p w14:paraId="05FD8045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09EDD95A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73D4E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tehetségígéretek felismerése és támogatása</w:t>
            </w:r>
          </w:p>
        </w:tc>
        <w:tc>
          <w:tcPr>
            <w:tcW w:w="0" w:type="auto"/>
            <w:vAlign w:val="center"/>
            <w:hideMark/>
          </w:tcPr>
          <w:p w14:paraId="2D6AF814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gyermekek kiemelkedő képességeinek megfigyelése, felismerése és támogatása a mindennapi óvodai tevékenységek során. A családok tájékoztatása és bevonása, szükség szerint további fejlesztési lehetőségek ajánlása.</w:t>
            </w:r>
          </w:p>
          <w:p w14:paraId="0B77B1D4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62F58CCB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B8022E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környezeti nevelés és a fenntarthatóságra nevelés erősítése</w:t>
            </w:r>
          </w:p>
        </w:tc>
        <w:tc>
          <w:tcPr>
            <w:tcW w:w="0" w:type="auto"/>
            <w:vAlign w:val="center"/>
            <w:hideMark/>
          </w:tcPr>
          <w:p w14:paraId="71FE22EC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környezettudatos szemlélet mindennapi gyakorlatban történő megjelenítése. A szelektív hulladékgyűjtés, komposztálás, óvodakerti tevékenységek, természetvédelmi programok és zöld jeles napok tudatos alkalmazása. A „ZÖLDÜLJ!” Szakmai Munkaközösség koordináló szerepének erősítése.</w:t>
            </w:r>
          </w:p>
          <w:p w14:paraId="22383FD5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3F729A7C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72D5A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Zöld Óvoda pályázathoz kapcsolódó feladatok megvalósítása</w:t>
            </w:r>
          </w:p>
        </w:tc>
        <w:tc>
          <w:tcPr>
            <w:tcW w:w="0" w:type="auto"/>
            <w:vAlign w:val="center"/>
            <w:hideMark/>
          </w:tcPr>
          <w:p w14:paraId="2322B2C1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Az intézményben már működő, környezeti neveléshez és fenntarthatósághoz kapcsolódó tevékenységek rendszerezése, a pályázati dokumentáció elkészítése és benyújtása, valamint a környezettudatos intézményi működés további erősítése.</w:t>
            </w:r>
          </w:p>
          <w:p w14:paraId="570394DC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64008674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D4ED4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hagyományőrzés és az élményközpontú pedagógiai programok erősítése</w:t>
            </w:r>
          </w:p>
        </w:tc>
        <w:tc>
          <w:tcPr>
            <w:tcW w:w="0" w:type="auto"/>
            <w:vAlign w:val="center"/>
            <w:hideMark/>
          </w:tcPr>
          <w:p w14:paraId="28D753C7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Az ünnepekhez, jeles napokhoz, népi hagyományokhoz, projekt- és témahetekhez kapcsolódó élménygazdag programok szervezése. Az Ovi Galéria működtetése, a gyermekek, családok és munkatársak bevonása a gyűjtő- és alkotótevékenységekbe.</w:t>
            </w:r>
          </w:p>
          <w:p w14:paraId="6FE5F54D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393A5EB5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2F72C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családokkal való partneri együttműködés erősítése</w:t>
            </w:r>
          </w:p>
        </w:tc>
        <w:tc>
          <w:tcPr>
            <w:tcW w:w="0" w:type="auto"/>
            <w:vAlign w:val="center"/>
            <w:hideMark/>
          </w:tcPr>
          <w:p w14:paraId="44B6B96E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Kölcsönös tiszteleten alapuló, egyértelmű és rendszeres kommunikáció. A családok bevonása az óvoda közösségi programjaiba. Szülői értekezletek, fogadóórák, családi programok és szükség szerinti egyéni megbeszélések biztosítása.</w:t>
            </w:r>
          </w:p>
          <w:p w14:paraId="5540FD18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7FABE257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502032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Az intézményi kommunikáció korszerűsítése</w:t>
            </w:r>
          </w:p>
        </w:tc>
        <w:tc>
          <w:tcPr>
            <w:tcW w:w="0" w:type="auto"/>
            <w:vAlign w:val="center"/>
            <w:hideMark/>
          </w:tcPr>
          <w:p w14:paraId="30528E16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Az OviGo alkalmazás használatának bevezetése és támogatása. Egységesebb, biztonságosabb és átláthatóbb kommunikáció kialakítása az intézmény és a családok között.</w:t>
            </w:r>
          </w:p>
          <w:p w14:paraId="0FEFDADC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363EEBFA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71B32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támogató munkahelyi légkör és a dolgozók mentális jóllétének erősítése</w:t>
            </w:r>
          </w:p>
        </w:tc>
        <w:tc>
          <w:tcPr>
            <w:tcW w:w="0" w:type="auto"/>
            <w:vAlign w:val="center"/>
            <w:hideMark/>
          </w:tcPr>
          <w:p w14:paraId="28E26690" w14:textId="77777777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Az együttműködés, egymás segítése, a megfelelő belső kommunikáció és a szakmai párbeszéd támogatása. Igény és lehetőség szerint közösségépítő, szakmai vagy mentálhigiénés programok szervezése.</w:t>
            </w:r>
          </w:p>
          <w:p w14:paraId="117AFCBF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52763C01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FACFC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lastRenderedPageBreak/>
              <w:t>A gyermekvédelmi és szakmaközi együttműködés erősítése</w:t>
            </w:r>
          </w:p>
        </w:tc>
        <w:tc>
          <w:tcPr>
            <w:tcW w:w="0" w:type="auto"/>
            <w:vAlign w:val="center"/>
            <w:hideMark/>
          </w:tcPr>
          <w:p w14:paraId="6C071531" w14:textId="21B03D35" w:rsid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Folyamatos kapcsolattartás a gyermekjóléti szolgálattal, pedagógiai szakszolgálattal, védőnővel, fogorvossal és más segítő szakemberekkel. Szükség esetén konzultáció, esetmegbeszélés és a szükséges intézkedések megtétele.</w:t>
            </w:r>
          </w:p>
          <w:p w14:paraId="53CBF4AC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F559EB" w:rsidRPr="00F559EB" w14:paraId="1E2FA2B7" w14:textId="77777777" w:rsidTr="00F55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E8E42F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u-HU"/>
                <w14:ligatures w14:val="none"/>
              </w:rPr>
              <w:t>A hiányzások és tanügyigazgatási feladatok pontos adminisztrációja</w:t>
            </w:r>
          </w:p>
        </w:tc>
        <w:tc>
          <w:tcPr>
            <w:tcW w:w="0" w:type="auto"/>
            <w:vAlign w:val="center"/>
            <w:hideMark/>
          </w:tcPr>
          <w:p w14:paraId="2D868F2E" w14:textId="77777777" w:rsidR="00F559EB" w:rsidRPr="00F559EB" w:rsidRDefault="00F559EB" w:rsidP="00F559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559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Házirendben meghatározott szabályok következetes alkalmazása. A gyermekek jelenlétének és hiányzásának pontos, naprakész dokumentálása, az igazolások megfelelő kezelése és az OviKRÉTA adatainak folyamatos vezetése.</w:t>
            </w:r>
          </w:p>
        </w:tc>
      </w:tr>
    </w:tbl>
    <w:p w14:paraId="6770257C" w14:textId="77777777" w:rsidR="00D93710" w:rsidRPr="003C65D2" w:rsidRDefault="00D93710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p w14:paraId="59574868" w14:textId="77777777" w:rsidR="003C65D2" w:rsidRPr="003C65D2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79"/>
      </w:tblGrid>
      <w:tr w:rsidR="003C65D2" w:rsidRPr="003C65D2" w14:paraId="58613D30" w14:textId="77777777" w:rsidTr="00D70992">
        <w:tc>
          <w:tcPr>
            <w:tcW w:w="1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481A4BD" w14:textId="1367545E" w:rsidR="003C65D2" w:rsidRPr="003C65D2" w:rsidRDefault="004742D0" w:rsidP="00C042B6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:lang w:eastAsia="hu-HU"/>
                <w14:ligatures w14:val="none"/>
              </w:rPr>
            </w:pPr>
            <w:bookmarkStart w:id="17" w:name="_Toc13844172"/>
            <w:bookmarkStart w:id="18" w:name="_Toc80119305"/>
            <w:bookmarkStart w:id="19" w:name="_Toc80119681"/>
            <w:bookmarkStart w:id="20" w:name="_Toc80120103"/>
            <w:bookmarkStart w:id="21" w:name="_Toc176749226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:lang w:eastAsia="hu-HU"/>
                <w14:ligatures w14:val="none"/>
              </w:rPr>
              <w:t xml:space="preserve">3. </w:t>
            </w:r>
            <w:r w:rsidR="003C65D2" w:rsidRPr="003C65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:lang w:eastAsia="hu-HU"/>
                <w14:ligatures w14:val="none"/>
              </w:rPr>
              <w:t>Pedagógiai folyamatok – Ellenőrzés</w:t>
            </w:r>
            <w:bookmarkEnd w:id="17"/>
            <w:bookmarkEnd w:id="18"/>
            <w:bookmarkEnd w:id="19"/>
            <w:bookmarkEnd w:id="20"/>
            <w:bookmarkEnd w:id="21"/>
          </w:p>
          <w:p w14:paraId="29485E95" w14:textId="77777777" w:rsidR="003C65D2" w:rsidRPr="003C65D2" w:rsidRDefault="003C65D2" w:rsidP="00C042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</w:tbl>
    <w:p w14:paraId="36B5CE21" w14:textId="77777777" w:rsidR="000D4B41" w:rsidRDefault="000D4B41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3A6B4D9C" w14:textId="77777777" w:rsidR="00047A33" w:rsidRPr="00047A33" w:rsidRDefault="00047A33" w:rsidP="00047A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Várható külső ellenőrzés</w:t>
      </w:r>
    </w:p>
    <w:p w14:paraId="418D3037" w14:textId="77777777" w:rsidR="00047A33" w:rsidRPr="00047A33" w:rsidRDefault="00047A33" w:rsidP="00047A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2026/2027-es nevelési évben intézményünkben </w:t>
      </w:r>
      <w:r w:rsidRPr="00047A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2026. október 8-án intézményi tanfelügyeleti ellenőrzésre kerül sor</w:t>
      </w: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607F7FF3" w14:textId="77777777" w:rsidR="00047A33" w:rsidRPr="00047A33" w:rsidRDefault="00047A33" w:rsidP="00DC6D4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intézményi tanfelügyeleti ellenőrzésre történő felkészülés során kiemelt figyelmet fordítunk az intézményi alapdokumentumok és a tényleges pedagógiai gyakorlat összhangjára, a pedagógiai folyamatok tudatos tervezésére, megvalósítására, ellenőrzésére és értékelésére, valamint a pedagógiai dokumentáció naprakész és pontos vezetésére.</w:t>
      </w:r>
    </w:p>
    <w:p w14:paraId="165C828B" w14:textId="77777777" w:rsidR="00047A33" w:rsidRPr="00047A33" w:rsidRDefault="00047A33" w:rsidP="00DC6D4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intézményi belső ellenőrzés kiemelt területei:</w:t>
      </w:r>
    </w:p>
    <w:p w14:paraId="7608CC3C" w14:textId="77777777" w:rsidR="00047A33" w:rsidRPr="00047A33" w:rsidRDefault="00047A33" w:rsidP="00DC6D42">
      <w:pPr>
        <w:numPr>
          <w:ilvl w:val="0"/>
          <w:numId w:val="8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OviKRÉTA naprakész és pontos vezetése; </w:t>
      </w:r>
    </w:p>
    <w:p w14:paraId="4A900D69" w14:textId="77777777" w:rsidR="00047A33" w:rsidRPr="00047A33" w:rsidRDefault="00047A33" w:rsidP="00DC6D42">
      <w:pPr>
        <w:numPr>
          <w:ilvl w:val="0"/>
          <w:numId w:val="8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csoportnaplók, valamint a gyermekek fejlődését nyomon követő dokumentáció vezetése; </w:t>
      </w:r>
    </w:p>
    <w:p w14:paraId="135F597A" w14:textId="77777777" w:rsidR="00047A33" w:rsidRPr="00047A33" w:rsidRDefault="00047A33" w:rsidP="00DC6D42">
      <w:pPr>
        <w:numPr>
          <w:ilvl w:val="0"/>
          <w:numId w:val="8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felvételi és mulasztási adatok pontos nyilvántartása; </w:t>
      </w:r>
    </w:p>
    <w:p w14:paraId="4BF8591D" w14:textId="77777777" w:rsidR="00047A33" w:rsidRPr="00047A33" w:rsidRDefault="00047A33" w:rsidP="00DC6D42">
      <w:pPr>
        <w:numPr>
          <w:ilvl w:val="0"/>
          <w:numId w:val="8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igazolatlan mulasztásokkal kapcsolatos előírások és dokumentáció betartása; </w:t>
      </w:r>
    </w:p>
    <w:p w14:paraId="117F856E" w14:textId="77777777" w:rsidR="00047A33" w:rsidRPr="00047A33" w:rsidRDefault="00047A33" w:rsidP="00DC6D42">
      <w:pPr>
        <w:numPr>
          <w:ilvl w:val="0"/>
          <w:numId w:val="8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pedagógiai tervezés és a tényleges megvalósítás összhangja; </w:t>
      </w:r>
    </w:p>
    <w:p w14:paraId="642E82E8" w14:textId="77777777" w:rsidR="00047A33" w:rsidRPr="00047A33" w:rsidRDefault="00047A33" w:rsidP="00DC6D42">
      <w:pPr>
        <w:numPr>
          <w:ilvl w:val="0"/>
          <w:numId w:val="8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 xml:space="preserve">a gyermekek egyéni fejlődésének nyomon követése és a differenciált fejlesztés; </w:t>
      </w:r>
    </w:p>
    <w:p w14:paraId="6760F617" w14:textId="77777777" w:rsidR="00047A33" w:rsidRPr="00047A33" w:rsidRDefault="00047A33" w:rsidP="00DC6D42">
      <w:pPr>
        <w:numPr>
          <w:ilvl w:val="0"/>
          <w:numId w:val="8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iskolába lépéshez szükséges fejlettség intézményi mérési rendszerének alkalmazása; </w:t>
      </w:r>
    </w:p>
    <w:p w14:paraId="0DCDBB35" w14:textId="77777777" w:rsidR="00047A33" w:rsidRPr="00047A33" w:rsidRDefault="00047A33" w:rsidP="00DC6D42">
      <w:pPr>
        <w:numPr>
          <w:ilvl w:val="0"/>
          <w:numId w:val="8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intézményi alapdokumentumokban meghatározott elvek, célok és feladatok gyakorlati érvényesülése. </w:t>
      </w:r>
    </w:p>
    <w:p w14:paraId="2893947B" w14:textId="77777777" w:rsidR="00047A33" w:rsidRPr="00047A33" w:rsidRDefault="00047A33" w:rsidP="00DC6D4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belső ellenőrzés célja a pedagógiai munka szakmai színvonalának folyamatos támogatása, a jogszerű és szabályos intézményi működés biztosítása, az erősségek feltárása, valamint az esetleges hiányosságok időben történő felismerése és korrigálása.</w:t>
      </w:r>
    </w:p>
    <w:p w14:paraId="40B3FD50" w14:textId="77777777" w:rsidR="00047A33" w:rsidRPr="00047A33" w:rsidRDefault="00047A33" w:rsidP="00DC6D4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47A3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belső ellenőrzésbe az igazgatóhelyettes feladat- és hatáskörének megfelelően bekapcsolódik. Az ellenőrzések tapasztalatait az intézményvezetés értékeli, és szükség esetén meghatározza a további feladatokat.</w:t>
      </w:r>
    </w:p>
    <w:p w14:paraId="73141E01" w14:textId="77777777" w:rsidR="00DC6D42" w:rsidRPr="00DC6D42" w:rsidRDefault="00DC6D42" w:rsidP="00DC6D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u-HU"/>
          <w14:ligatures w14:val="none"/>
        </w:rPr>
        <w:t>A belső ellenőrzés általános rendje</w:t>
      </w:r>
    </w:p>
    <w:p w14:paraId="65CFFAE1" w14:textId="77777777" w:rsidR="00DC6D42" w:rsidRPr="00DC6D42" w:rsidRDefault="00DC6D42" w:rsidP="00DC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Szeptember</w:t>
      </w:r>
    </w:p>
    <w:p w14:paraId="76D886F1" w14:textId="77777777" w:rsidR="00DC6D42" w:rsidRPr="00DC6D42" w:rsidRDefault="00DC6D42" w:rsidP="00DC6D42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nevelési év szabályos és rendezett indításának ellenőrzése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6BBDB965" w14:textId="77777777" w:rsidR="00DC6D42" w:rsidRPr="00DC6D42" w:rsidRDefault="00DC6D42" w:rsidP="00DC6D42">
      <w:pPr>
        <w:numPr>
          <w:ilvl w:val="1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KIR-adatok, személyi dokumentáció, törzskönyv, egészségügyi dokumentáció. </w:t>
      </w:r>
    </w:p>
    <w:p w14:paraId="687E3C9E" w14:textId="77777777" w:rsidR="00DC6D42" w:rsidRPr="00DC6D42" w:rsidRDefault="00DC6D42" w:rsidP="00DC6D42">
      <w:pPr>
        <w:numPr>
          <w:ilvl w:val="1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dokumentumelemzés, megfeleltetés. </w:t>
      </w:r>
    </w:p>
    <w:p w14:paraId="4DE86D03" w14:textId="77777777" w:rsidR="00DC6D42" w:rsidRPr="00DC6D42" w:rsidRDefault="00DC6D42" w:rsidP="00DC6D42">
      <w:pPr>
        <w:numPr>
          <w:ilvl w:val="1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igazgató, igazgatóhelyettes. </w:t>
      </w:r>
    </w:p>
    <w:p w14:paraId="68AAF057" w14:textId="77777777" w:rsidR="00DC6D42" w:rsidRPr="00DC6D42" w:rsidRDefault="00DC6D42" w:rsidP="00DC6D42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pedagógiai dokumentáció megfelelő indításának ellenőrzése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00D33B29" w14:textId="77777777" w:rsidR="00DC6D42" w:rsidRPr="00DC6D42" w:rsidRDefault="00DC6D42" w:rsidP="00DC6D42">
      <w:pPr>
        <w:numPr>
          <w:ilvl w:val="1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OviKRÉTA, csoportnaplók, felvételi és mulasztási adatok, nevelési tervek. </w:t>
      </w:r>
    </w:p>
    <w:p w14:paraId="4291498B" w14:textId="77777777" w:rsidR="00DC6D42" w:rsidRPr="00DC6D42" w:rsidRDefault="00DC6D42" w:rsidP="00DC6D42">
      <w:pPr>
        <w:numPr>
          <w:ilvl w:val="1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dokumentumelemzés. </w:t>
      </w:r>
    </w:p>
    <w:p w14:paraId="5ABF356F" w14:textId="77777777" w:rsidR="00DC6D42" w:rsidRPr="00DC6D42" w:rsidRDefault="00DC6D42" w:rsidP="00DC6D42">
      <w:pPr>
        <w:numPr>
          <w:ilvl w:val="1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igazgató, igazgatóhelyettes. </w:t>
      </w:r>
    </w:p>
    <w:p w14:paraId="7471C3C1" w14:textId="77777777" w:rsidR="00DC6D42" w:rsidRPr="00DC6D42" w:rsidRDefault="00DC6D42" w:rsidP="00DC6D42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biztonságos intézményi működés ellenőrzése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4B6FBA8C" w14:textId="77777777" w:rsidR="00DC6D42" w:rsidRPr="00DC6D42" w:rsidRDefault="00DC6D42" w:rsidP="00DC6D42">
      <w:pPr>
        <w:numPr>
          <w:ilvl w:val="1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tűz- és munkavédelmi előírások, tűzriadó gyakorlat. </w:t>
      </w:r>
    </w:p>
    <w:p w14:paraId="18547B62" w14:textId="77777777" w:rsidR="00DC6D42" w:rsidRPr="00DC6D42" w:rsidRDefault="00DC6D42" w:rsidP="00DC6D42">
      <w:pPr>
        <w:numPr>
          <w:ilvl w:val="1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megfigyelés, gyakorlati ellenőrzés. </w:t>
      </w:r>
    </w:p>
    <w:p w14:paraId="7C0E0F00" w14:textId="77777777" w:rsidR="00DC6D42" w:rsidRPr="00DC6D42" w:rsidRDefault="00DC6D42" w:rsidP="00DC6D42">
      <w:pPr>
        <w:numPr>
          <w:ilvl w:val="1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igazgató, munkavédelmi szakember. </w:t>
      </w:r>
    </w:p>
    <w:p w14:paraId="4262803D" w14:textId="77777777" w:rsidR="00DC6D42" w:rsidRPr="00DC6D42" w:rsidRDefault="00DC6D42" w:rsidP="00DC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Október</w:t>
      </w:r>
    </w:p>
    <w:p w14:paraId="57DE8D22" w14:textId="77777777" w:rsidR="00DC6D42" w:rsidRPr="00DC6D42" w:rsidRDefault="00DC6D42" w:rsidP="00DC6D42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Felkészülés az intézményi tanfelügyeleti ellenőrzésre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0FD93D8D" w14:textId="77777777" w:rsidR="00DC6D42" w:rsidRPr="00DC6D42" w:rsidRDefault="00DC6D42" w:rsidP="00DC6D42">
      <w:pPr>
        <w:numPr>
          <w:ilvl w:val="1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 xml:space="preserve">Ellenőrzés területe: alapdokumentumok, pedagógiai dokumentáció, az intézményi működés és a pedagógiai gyakorlat összhangja. </w:t>
      </w:r>
    </w:p>
    <w:p w14:paraId="1C1B08CA" w14:textId="77777777" w:rsidR="00DC6D42" w:rsidRPr="00DC6D42" w:rsidRDefault="00DC6D42" w:rsidP="00DC6D42">
      <w:pPr>
        <w:numPr>
          <w:ilvl w:val="1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dokumentumelemzés, megbeszélés, ellenőrzés. </w:t>
      </w:r>
    </w:p>
    <w:p w14:paraId="542CFA8F" w14:textId="77777777" w:rsidR="00DC6D42" w:rsidRDefault="00DC6D42" w:rsidP="00DC6D42">
      <w:pPr>
        <w:numPr>
          <w:ilvl w:val="1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igazgató, igazgatóhelyettes. </w:t>
      </w:r>
    </w:p>
    <w:p w14:paraId="40380EBA" w14:textId="77777777" w:rsidR="00DC6D42" w:rsidRPr="00DC6D42" w:rsidRDefault="00DC6D42" w:rsidP="00DC6D4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C951D3C" w14:textId="77777777" w:rsidR="00DC6D42" w:rsidRPr="00DC6D42" w:rsidRDefault="00DC6D42" w:rsidP="00DC6D42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Az intézményi mérési rendszer alkalmazásának ellenőrzése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5F8F661B" w14:textId="77777777" w:rsidR="00DC6D42" w:rsidRPr="00DC6D42" w:rsidRDefault="00DC6D42" w:rsidP="00DC6D42">
      <w:pPr>
        <w:numPr>
          <w:ilvl w:val="1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a nagycsoportos gyermekek első mérésének dokumentációja. </w:t>
      </w:r>
    </w:p>
    <w:p w14:paraId="1B4CF573" w14:textId="77777777" w:rsidR="00DC6D42" w:rsidRPr="00DC6D42" w:rsidRDefault="00DC6D42" w:rsidP="00DC6D42">
      <w:pPr>
        <w:numPr>
          <w:ilvl w:val="1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dokumentumelemzés, az eredmények áttekintése. </w:t>
      </w:r>
    </w:p>
    <w:p w14:paraId="7270F5DF" w14:textId="77777777" w:rsidR="00DC6D42" w:rsidRPr="00DC6D42" w:rsidRDefault="00DC6D42" w:rsidP="00DC6D42">
      <w:pPr>
        <w:numPr>
          <w:ilvl w:val="1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igazgató. </w:t>
      </w:r>
    </w:p>
    <w:p w14:paraId="72955595" w14:textId="77777777" w:rsidR="00DC6D42" w:rsidRPr="00DC6D42" w:rsidRDefault="00DC6D42" w:rsidP="00DC6D42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statisztikai és tanügyigazgatási adatok pontosságának ellenőrzése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660132C8" w14:textId="77777777" w:rsidR="00DC6D42" w:rsidRPr="00DC6D42" w:rsidRDefault="00DC6D42" w:rsidP="00DC6D42">
      <w:pPr>
        <w:numPr>
          <w:ilvl w:val="1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OviKRÉTA, KIR, csoportszintű nyilvántartások. </w:t>
      </w:r>
    </w:p>
    <w:p w14:paraId="57061406" w14:textId="77777777" w:rsidR="00DC6D42" w:rsidRPr="00DC6D42" w:rsidRDefault="00DC6D42" w:rsidP="00DC6D42">
      <w:pPr>
        <w:numPr>
          <w:ilvl w:val="1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dokumentumelemzés, összehasonlítás. </w:t>
      </w:r>
    </w:p>
    <w:p w14:paraId="1F3AFD34" w14:textId="77777777" w:rsidR="00DC6D42" w:rsidRPr="00DC6D42" w:rsidRDefault="00DC6D42" w:rsidP="00DC6D42">
      <w:pPr>
        <w:numPr>
          <w:ilvl w:val="1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igazgató. </w:t>
      </w:r>
    </w:p>
    <w:p w14:paraId="35107142" w14:textId="77777777" w:rsidR="00DC6D42" w:rsidRPr="00DC6D42" w:rsidRDefault="00DC6D42" w:rsidP="00DC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November</w:t>
      </w:r>
    </w:p>
    <w:p w14:paraId="52D5C1C0" w14:textId="77777777" w:rsidR="00DC6D42" w:rsidRPr="00DC6D42" w:rsidRDefault="00DC6D42" w:rsidP="00DC6D42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gyermekek fejlődésének nyomon követése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6D76B53E" w14:textId="77777777" w:rsidR="00DC6D42" w:rsidRPr="00DC6D42" w:rsidRDefault="00DC6D42" w:rsidP="00DC6D42">
      <w:pPr>
        <w:numPr>
          <w:ilvl w:val="1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fejlődési dokumentáció, egyéni fejlesztési feladatok. </w:t>
      </w:r>
    </w:p>
    <w:p w14:paraId="7E140B33" w14:textId="77777777" w:rsidR="00DC6D42" w:rsidRPr="00DC6D42" w:rsidRDefault="00DC6D42" w:rsidP="00DC6D42">
      <w:pPr>
        <w:numPr>
          <w:ilvl w:val="1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dokumentumelemzés. </w:t>
      </w:r>
    </w:p>
    <w:p w14:paraId="61FE9125" w14:textId="77777777" w:rsidR="00DC6D42" w:rsidRPr="00DC6D42" w:rsidRDefault="00DC6D42" w:rsidP="00DC6D42">
      <w:pPr>
        <w:numPr>
          <w:ilvl w:val="1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igazgatóhelyettes. </w:t>
      </w:r>
    </w:p>
    <w:p w14:paraId="7E132EC0" w14:textId="77777777" w:rsidR="00DC6D42" w:rsidRPr="00DC6D42" w:rsidRDefault="00DC6D42" w:rsidP="00DC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December</w:t>
      </w:r>
    </w:p>
    <w:p w14:paraId="40F574AF" w14:textId="77777777" w:rsidR="00DC6D42" w:rsidRPr="00DC6D42" w:rsidRDefault="00DC6D42" w:rsidP="00DC6D42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Az iskolakezdéssel kapcsolatos pedagógiai dokumentáció áttekintése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238A3E02" w14:textId="77777777" w:rsidR="00DC6D42" w:rsidRPr="00DC6D42" w:rsidRDefault="00DC6D42" w:rsidP="00DC6D42">
      <w:pPr>
        <w:numPr>
          <w:ilvl w:val="1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a nagycsoportos gyermekek fejlődési dokumentációja, szükség szerint pedagógiai vélemények. </w:t>
      </w:r>
    </w:p>
    <w:p w14:paraId="0979A3CD" w14:textId="77777777" w:rsidR="00DC6D42" w:rsidRPr="00DC6D42" w:rsidRDefault="00DC6D42" w:rsidP="00DC6D42">
      <w:pPr>
        <w:numPr>
          <w:ilvl w:val="1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dokumentumelemzés. </w:t>
      </w:r>
    </w:p>
    <w:p w14:paraId="1A8DB77B" w14:textId="77777777" w:rsidR="00DC6D42" w:rsidRPr="00DC6D42" w:rsidRDefault="00DC6D42" w:rsidP="00DC6D42">
      <w:pPr>
        <w:numPr>
          <w:ilvl w:val="1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igazgató, igazgatóhelyettes. </w:t>
      </w:r>
    </w:p>
    <w:p w14:paraId="49C4B283" w14:textId="77777777" w:rsidR="00DC6D42" w:rsidRPr="00DC6D42" w:rsidRDefault="00DC6D42" w:rsidP="00DC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Január</w:t>
      </w:r>
    </w:p>
    <w:p w14:paraId="1A013AB6" w14:textId="77777777" w:rsidR="00DC6D42" w:rsidRPr="00DC6D42" w:rsidRDefault="00DC6D42" w:rsidP="00DC6D42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pedagógiai és tanügyigazgatási dokumentáció naprakészségének ellenőrzése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3C3619E8" w14:textId="77777777" w:rsidR="00DC6D42" w:rsidRPr="00DC6D42" w:rsidRDefault="00DC6D42" w:rsidP="00DC6D42">
      <w:pPr>
        <w:numPr>
          <w:ilvl w:val="1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 xml:space="preserve">Ellenőrzés területe: OviKRÉTA, csoportnaplók, fejlődési dokumentáció, mulasztások. </w:t>
      </w:r>
    </w:p>
    <w:p w14:paraId="028C9F32" w14:textId="77777777" w:rsidR="00DC6D42" w:rsidRPr="00DC6D42" w:rsidRDefault="00DC6D42" w:rsidP="00DC6D42">
      <w:pPr>
        <w:numPr>
          <w:ilvl w:val="1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dokumentumelemzés. </w:t>
      </w:r>
    </w:p>
    <w:p w14:paraId="44522558" w14:textId="5D2B2C06" w:rsidR="00DC6D42" w:rsidRPr="008D7D11" w:rsidRDefault="00DC6D42" w:rsidP="008D7D11">
      <w:pPr>
        <w:numPr>
          <w:ilvl w:val="1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igazgatóhelyettes. </w:t>
      </w:r>
    </w:p>
    <w:p w14:paraId="60820C4C" w14:textId="77777777" w:rsidR="00DC6D42" w:rsidRPr="00DC6D42" w:rsidRDefault="00DC6D42" w:rsidP="00DC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Február</w:t>
      </w:r>
    </w:p>
    <w:p w14:paraId="781EB445" w14:textId="77777777" w:rsidR="00DC6D42" w:rsidRPr="00DC6D42" w:rsidRDefault="00DC6D42" w:rsidP="00DC6D42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pedagógiai tervezés és a gyakorlati megvalósítás összhangjának vizsgálata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4CF6B426" w14:textId="77777777" w:rsidR="00DC6D42" w:rsidRPr="00DC6D42" w:rsidRDefault="00DC6D42" w:rsidP="00DC6D42">
      <w:pPr>
        <w:numPr>
          <w:ilvl w:val="1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csoportnaplók, pedagógiai tervek, a csoportban folyó nevelőmunka. </w:t>
      </w:r>
    </w:p>
    <w:p w14:paraId="2F6A0407" w14:textId="77777777" w:rsidR="00DC6D42" w:rsidRPr="00DC6D42" w:rsidRDefault="00DC6D42" w:rsidP="00DC6D42">
      <w:pPr>
        <w:numPr>
          <w:ilvl w:val="1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dokumentumelemzés, csoportlátogatás. </w:t>
      </w:r>
    </w:p>
    <w:p w14:paraId="11293B71" w14:textId="77777777" w:rsidR="00DC6D42" w:rsidRPr="00DC6D42" w:rsidRDefault="00DC6D42" w:rsidP="00DC6D42">
      <w:pPr>
        <w:numPr>
          <w:ilvl w:val="1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igazgató, igazgatóhelyettes. </w:t>
      </w:r>
    </w:p>
    <w:p w14:paraId="75DA08AF" w14:textId="77777777" w:rsidR="00DC6D42" w:rsidRPr="00DC6D42" w:rsidRDefault="00DC6D42" w:rsidP="00DC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Március</w:t>
      </w:r>
    </w:p>
    <w:p w14:paraId="488C08FA" w14:textId="77777777" w:rsidR="00DC6D42" w:rsidRPr="00DC6D42" w:rsidRDefault="00DC6D42" w:rsidP="00DC6D42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szakmai fejlődés és a továbbképzések megvalósulásának áttekintése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3F412BC6" w14:textId="77777777" w:rsidR="00DC6D42" w:rsidRPr="00DC6D42" w:rsidRDefault="00DC6D42" w:rsidP="00DC6D42">
      <w:pPr>
        <w:numPr>
          <w:ilvl w:val="1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továbbképzések, munkaközösségi munka, belső tudásmegosztás. </w:t>
      </w:r>
    </w:p>
    <w:p w14:paraId="42391350" w14:textId="77777777" w:rsidR="00DC6D42" w:rsidRPr="00DC6D42" w:rsidRDefault="00DC6D42" w:rsidP="00DC6D42">
      <w:pPr>
        <w:numPr>
          <w:ilvl w:val="1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dokumentumelemzés, megbeszélés. </w:t>
      </w:r>
    </w:p>
    <w:p w14:paraId="22A6A960" w14:textId="77777777" w:rsidR="00DC6D42" w:rsidRPr="00DC6D42" w:rsidRDefault="00DC6D42" w:rsidP="00DC6D42">
      <w:pPr>
        <w:numPr>
          <w:ilvl w:val="1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igazgató. </w:t>
      </w:r>
    </w:p>
    <w:p w14:paraId="6EBC7C06" w14:textId="77777777" w:rsidR="00DC6D42" w:rsidRPr="00DC6D42" w:rsidRDefault="00DC6D42" w:rsidP="00DC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Április</w:t>
      </w:r>
    </w:p>
    <w:p w14:paraId="5952FD89" w14:textId="77777777" w:rsidR="00784582" w:rsidRPr="00784582" w:rsidRDefault="00784582" w:rsidP="00784582">
      <w:pPr>
        <w:pStyle w:val="Listaszerbekezds"/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84582">
        <w:rPr>
          <w:rFonts w:ascii="Times New Roman" w:hAnsi="Times New Roman" w:cs="Times New Roman"/>
          <w:b/>
          <w:bCs/>
          <w:sz w:val="24"/>
          <w:szCs w:val="24"/>
        </w:rPr>
        <w:t>A pedagógus-továbbképzési kötelezettségek és szakmai fejlődés áttekintése</w:t>
      </w:r>
    </w:p>
    <w:p w14:paraId="0E9C89A2" w14:textId="77777777" w:rsidR="00AA2CBF" w:rsidRPr="00AA2CBF" w:rsidRDefault="00DC6D42" w:rsidP="00DC50A1">
      <w:pPr>
        <w:numPr>
          <w:ilvl w:val="1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AA2CB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</w:t>
      </w:r>
      <w:r w:rsidR="00AA2CBF" w:rsidRPr="00AA2CBF">
        <w:rPr>
          <w:rFonts w:ascii="Times New Roman" w:hAnsi="Times New Roman" w:cs="Times New Roman"/>
          <w:sz w:val="24"/>
          <w:szCs w:val="24"/>
        </w:rPr>
        <w:t>teljesített és tervezett továbbképzések, továbbképzési kötelezettségek, szakmai fejlődési igények.</w:t>
      </w:r>
    </w:p>
    <w:p w14:paraId="4119A60E" w14:textId="3190F0D4" w:rsidR="00DC6D42" w:rsidRPr="00AA2CBF" w:rsidRDefault="00DC6D42" w:rsidP="00DC50A1">
      <w:pPr>
        <w:numPr>
          <w:ilvl w:val="1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AA2CB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dokumentumelemzés, </w:t>
      </w:r>
      <w:r w:rsidR="00AC4B2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egyeztetés</w:t>
      </w:r>
      <w:r w:rsidRPr="00AA2CB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</w:t>
      </w:r>
    </w:p>
    <w:p w14:paraId="10043564" w14:textId="77777777" w:rsidR="00DC6D42" w:rsidRPr="00DC6D42" w:rsidRDefault="00DC6D42" w:rsidP="00DC6D42">
      <w:pPr>
        <w:numPr>
          <w:ilvl w:val="1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igazgató. </w:t>
      </w:r>
    </w:p>
    <w:p w14:paraId="0C80E9B0" w14:textId="77777777" w:rsidR="00DC6D42" w:rsidRPr="00DC6D42" w:rsidRDefault="00DC6D42" w:rsidP="00DC6D42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Az egyéni bánásmód és a differenciált fejlesztés megvalósulásának ellenőrzése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4891CCCB" w14:textId="77777777" w:rsidR="00DC6D42" w:rsidRPr="00DC6D42" w:rsidRDefault="00DC6D42" w:rsidP="00DC6D42">
      <w:pPr>
        <w:numPr>
          <w:ilvl w:val="1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pedagógiai tervezés, fejlődési dokumentáció, csoportban folyó pedagógiai munka. </w:t>
      </w:r>
    </w:p>
    <w:p w14:paraId="1C6A6901" w14:textId="77777777" w:rsidR="00DC6D42" w:rsidRPr="00DC6D42" w:rsidRDefault="00DC6D42" w:rsidP="00DC6D42">
      <w:pPr>
        <w:numPr>
          <w:ilvl w:val="1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dokumentumelemzés, megfigyelés. </w:t>
      </w:r>
    </w:p>
    <w:p w14:paraId="394B1C5D" w14:textId="77777777" w:rsidR="00DC6D42" w:rsidRPr="00DC6D42" w:rsidRDefault="00DC6D42" w:rsidP="00DC6D42">
      <w:pPr>
        <w:numPr>
          <w:ilvl w:val="1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igazgató, igazgatóhelyettes. </w:t>
      </w:r>
    </w:p>
    <w:p w14:paraId="118BDCD3" w14:textId="77777777" w:rsidR="00DC6D42" w:rsidRPr="00DC6D42" w:rsidRDefault="00DC6D42" w:rsidP="00DC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Május</w:t>
      </w:r>
    </w:p>
    <w:p w14:paraId="3DA3579B" w14:textId="77777777" w:rsidR="00DC6D42" w:rsidRPr="00DC6D42" w:rsidRDefault="00DC6D42" w:rsidP="00DC6D42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Az iskolába lépéshez szükséges fejlettség második mérésének ellenőrzése és értékelése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3E649DB1" w14:textId="77777777" w:rsidR="00DC6D42" w:rsidRPr="00DC6D42" w:rsidRDefault="00DC6D42" w:rsidP="00DC6D42">
      <w:pPr>
        <w:numPr>
          <w:ilvl w:val="1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a nagycsoportos gyermekek mérési dokumentációja, fejlődési eredmények. </w:t>
      </w:r>
    </w:p>
    <w:p w14:paraId="3502549C" w14:textId="77777777" w:rsidR="00DC6D42" w:rsidRPr="00DC6D42" w:rsidRDefault="00DC6D42" w:rsidP="00DC6D42">
      <w:pPr>
        <w:numPr>
          <w:ilvl w:val="1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 xml:space="preserve">Módszer: dokumentumelemzés, összehasonlító értékelés. </w:t>
      </w:r>
    </w:p>
    <w:p w14:paraId="3574BF30" w14:textId="77777777" w:rsidR="00DC6D42" w:rsidRPr="00DC6D42" w:rsidRDefault="00DC6D42" w:rsidP="00DC6D42">
      <w:pPr>
        <w:numPr>
          <w:ilvl w:val="1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igazgató. </w:t>
      </w:r>
    </w:p>
    <w:p w14:paraId="5AD75819" w14:textId="77777777" w:rsidR="00DC6D42" w:rsidRPr="00DC6D42" w:rsidRDefault="00DC6D42" w:rsidP="00DC6D42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pedagógiai dokumentáció naprakészségének ellenőrzése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125B91C0" w14:textId="77777777" w:rsidR="00DC6D42" w:rsidRPr="00DC6D42" w:rsidRDefault="00DC6D42" w:rsidP="00DC6D42">
      <w:pPr>
        <w:numPr>
          <w:ilvl w:val="1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OviKRÉTA, csoportnaplók, fejlődési dokumentáció. </w:t>
      </w:r>
    </w:p>
    <w:p w14:paraId="5DF31DFB" w14:textId="77777777" w:rsidR="00DC6D42" w:rsidRPr="00DC6D42" w:rsidRDefault="00DC6D42" w:rsidP="00DC6D42">
      <w:pPr>
        <w:numPr>
          <w:ilvl w:val="1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dokumentumelemzés. </w:t>
      </w:r>
    </w:p>
    <w:p w14:paraId="52D21EF8" w14:textId="77777777" w:rsidR="00DC6D42" w:rsidRPr="00DC6D42" w:rsidRDefault="00DC6D42" w:rsidP="00DC6D42">
      <w:pPr>
        <w:numPr>
          <w:ilvl w:val="1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igazgatóhelyettes. </w:t>
      </w:r>
    </w:p>
    <w:p w14:paraId="61FAE270" w14:textId="77777777" w:rsidR="00DC6D42" w:rsidRPr="00DC6D42" w:rsidRDefault="00DC6D42" w:rsidP="00DC6D42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családokkal való együttműködés eredményességének vizsgálata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70CDD46D" w14:textId="77777777" w:rsidR="00DC6D42" w:rsidRPr="00DC6D42" w:rsidRDefault="00DC6D42" w:rsidP="00DC6D42">
      <w:pPr>
        <w:numPr>
          <w:ilvl w:val="1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szülői visszajelzések, partneri elégedettségmérés. </w:t>
      </w:r>
    </w:p>
    <w:p w14:paraId="235B4F76" w14:textId="77777777" w:rsidR="00DC6D42" w:rsidRPr="00DC6D42" w:rsidRDefault="00DC6D42" w:rsidP="00DC6D42">
      <w:pPr>
        <w:numPr>
          <w:ilvl w:val="1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kérdőív, elemzés, értékelés. </w:t>
      </w:r>
    </w:p>
    <w:p w14:paraId="01043112" w14:textId="77777777" w:rsidR="00DC6D42" w:rsidRPr="00DC6D42" w:rsidRDefault="00DC6D42" w:rsidP="00DC6D42">
      <w:pPr>
        <w:numPr>
          <w:ilvl w:val="1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igazgató. </w:t>
      </w:r>
    </w:p>
    <w:p w14:paraId="18DB32CB" w14:textId="77777777" w:rsidR="00DC6D42" w:rsidRPr="00DC6D42" w:rsidRDefault="00DC6D42" w:rsidP="00DC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Június</w:t>
      </w:r>
    </w:p>
    <w:p w14:paraId="2C385284" w14:textId="77777777" w:rsidR="00DC6D42" w:rsidRPr="00DC6D42" w:rsidRDefault="00DC6D42" w:rsidP="00DC6D42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nevelési év pedagógiai munkájának értékelése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07C25CD9" w14:textId="77777777" w:rsidR="00DC6D42" w:rsidRPr="00DC6D42" w:rsidRDefault="00DC6D42" w:rsidP="00DC6D42">
      <w:pPr>
        <w:numPr>
          <w:ilvl w:val="1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a csoportok éves munkája, a gyermekek fejlődése, az éves munkaterv feladatainak teljesülése. </w:t>
      </w:r>
    </w:p>
    <w:p w14:paraId="4670A638" w14:textId="77777777" w:rsidR="00DC6D42" w:rsidRPr="00DC6D42" w:rsidRDefault="00DC6D42" w:rsidP="00DC6D42">
      <w:pPr>
        <w:numPr>
          <w:ilvl w:val="1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beszámolók, dokumentumelemzés, értékelés. </w:t>
      </w:r>
    </w:p>
    <w:p w14:paraId="6AA58912" w14:textId="77777777" w:rsidR="00DC6D42" w:rsidRPr="00DC6D42" w:rsidRDefault="00DC6D42" w:rsidP="00DC6D42">
      <w:pPr>
        <w:numPr>
          <w:ilvl w:val="1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igazgató, igazgatóhelyettes. </w:t>
      </w:r>
    </w:p>
    <w:p w14:paraId="6B886E13" w14:textId="77777777" w:rsidR="00DC6D42" w:rsidRPr="00DC6D42" w:rsidRDefault="00DC6D42" w:rsidP="00DC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Június–július–augusztus</w:t>
      </w:r>
    </w:p>
    <w:p w14:paraId="6BF3B660" w14:textId="77777777" w:rsidR="00DC6D42" w:rsidRPr="00DC6D42" w:rsidRDefault="00DC6D42" w:rsidP="00DC6D42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nyári óvodai élet megfelelő megszervezésének ellenőrzése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7FA87B3B" w14:textId="77777777" w:rsidR="00DC6D42" w:rsidRPr="00DC6D42" w:rsidRDefault="00DC6D42" w:rsidP="00DC6D42">
      <w:pPr>
        <w:numPr>
          <w:ilvl w:val="1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összevont csoportok működése, nyári programok, a gyermekek biztonsága, dokumentáció. </w:t>
      </w:r>
    </w:p>
    <w:p w14:paraId="7D8C7819" w14:textId="77777777" w:rsidR="00DC6D42" w:rsidRPr="00DC6D42" w:rsidRDefault="00DC6D42" w:rsidP="00DC6D42">
      <w:pPr>
        <w:numPr>
          <w:ilvl w:val="1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megfigyelés, dokumentumelemzés. </w:t>
      </w:r>
    </w:p>
    <w:p w14:paraId="10E8460E" w14:textId="77777777" w:rsidR="00DC6D42" w:rsidRPr="00DC6D42" w:rsidRDefault="00DC6D42" w:rsidP="00DC6D42">
      <w:pPr>
        <w:numPr>
          <w:ilvl w:val="1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Felelős: igazgató, igazgatóhelyettes. </w:t>
      </w:r>
    </w:p>
    <w:p w14:paraId="39D43B03" w14:textId="77777777" w:rsidR="00DC6D42" w:rsidRPr="00DC6D42" w:rsidRDefault="00DC6D42" w:rsidP="00DC6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Augusztus</w:t>
      </w:r>
    </w:p>
    <w:p w14:paraId="1DE8B736" w14:textId="77777777" w:rsidR="00DC6D42" w:rsidRPr="00DC6D42" w:rsidRDefault="00DC6D42" w:rsidP="00DC6D42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következő nevelési év előkészítésének ellenőrzése</w:t>
      </w: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03C95349" w14:textId="77777777" w:rsidR="00DC6D42" w:rsidRPr="00DC6D42" w:rsidRDefault="00DC6D42" w:rsidP="00DC6D42">
      <w:pPr>
        <w:numPr>
          <w:ilvl w:val="1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Ellenőrzés területe: személyi és tárgyi feltételek, dokumentáció, csoportszervezés, a következő nevelési év feladatainak előkészítése. </w:t>
      </w:r>
    </w:p>
    <w:p w14:paraId="5D8CC1A1" w14:textId="77777777" w:rsidR="00DC6D42" w:rsidRPr="00DC6D42" w:rsidRDefault="00DC6D42" w:rsidP="00DC6D42">
      <w:pPr>
        <w:numPr>
          <w:ilvl w:val="1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Módszer: dokumentumelemzés, ellenőrzés, egyeztetés. </w:t>
      </w:r>
    </w:p>
    <w:p w14:paraId="475305D1" w14:textId="48BB62F9" w:rsidR="00E7151D" w:rsidRPr="008D7D11" w:rsidRDefault="00DC6D42" w:rsidP="008D7D11">
      <w:pPr>
        <w:numPr>
          <w:ilvl w:val="1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6D4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Felelős: igazgató, igazgatóhelyettes</w:t>
      </w:r>
    </w:p>
    <w:p w14:paraId="50823C2A" w14:textId="77777777" w:rsidR="00614325" w:rsidRDefault="00614325" w:rsidP="00C04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571304C8" w14:textId="153FED60" w:rsidR="00E7151D" w:rsidRDefault="00E7151D" w:rsidP="005623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bookmarkStart w:id="22" w:name="_Hlk239995337"/>
      <w:r w:rsidRPr="003810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GAZDÁLKODÁSSAL KAPCSOLATOS FELADATOK</w:t>
      </w:r>
    </w:p>
    <w:p w14:paraId="6BE12F66" w14:textId="77777777" w:rsidR="00111B81" w:rsidRDefault="00111B81" w:rsidP="00C04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2FF3CEF4" w14:textId="77777777" w:rsidR="00111B81" w:rsidRPr="00111B81" w:rsidRDefault="00111B81" w:rsidP="00111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Gyermekek adatainak és nyilvántartásának aktualizálása</w:t>
      </w:r>
    </w:p>
    <w:p w14:paraId="37572C8D" w14:textId="77777777" w:rsidR="00111B81" w:rsidRPr="00111B81" w:rsidRDefault="00111B81" w:rsidP="00111B81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gyermekek adatainak pontos és naprakész vezetése, a változások folyamatos átvezetése az intézményi nyilvántartásokban, az OviKRÉTA és a KIR rendszerben. </w:t>
      </w:r>
    </w:p>
    <w:p w14:paraId="2654E2C2" w14:textId="77777777" w:rsidR="00111B81" w:rsidRPr="00111B81" w:rsidRDefault="00111B81" w:rsidP="00111B81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folyamatos, szeptemberben kiemelt feladat. </w:t>
      </w:r>
    </w:p>
    <w:p w14:paraId="218BF589" w14:textId="77777777" w:rsidR="00111B81" w:rsidRPr="00111B81" w:rsidRDefault="00111B81" w:rsidP="00111B81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11574012" w14:textId="77777777" w:rsidR="00111B81" w:rsidRPr="00111B81" w:rsidRDefault="00111B81" w:rsidP="00111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Dolgozói adatok és személyügyi nyilvántartások aktualizálása</w:t>
      </w:r>
    </w:p>
    <w:p w14:paraId="5B41A7F6" w14:textId="77777777" w:rsidR="00111B81" w:rsidRPr="00111B81" w:rsidRDefault="00111B81" w:rsidP="00111B81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foglalkoztatással kapcsolatos adatok, személyügyi dokumentumok és elektronikus nyilvántartások naprakész vezetése, a változások átvezetése. </w:t>
      </w:r>
    </w:p>
    <w:p w14:paraId="00D575C4" w14:textId="77777777" w:rsidR="00111B81" w:rsidRPr="00111B81" w:rsidRDefault="00111B81" w:rsidP="00111B81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folyamatos, szeptemberben kiemelt feladat. </w:t>
      </w:r>
    </w:p>
    <w:p w14:paraId="18139B2D" w14:textId="77777777" w:rsidR="00111B81" w:rsidRPr="00111B81" w:rsidRDefault="00111B81" w:rsidP="00111B81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4334BEF4" w14:textId="77777777" w:rsidR="00111B81" w:rsidRPr="00111B81" w:rsidRDefault="00111B81" w:rsidP="00111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Októberi köznevelési statisztika elkészítése</w:t>
      </w:r>
    </w:p>
    <w:p w14:paraId="598E5F0F" w14:textId="77777777" w:rsidR="00111B81" w:rsidRPr="00111B81" w:rsidRDefault="00111B81" w:rsidP="00111B81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gyermeklétszámra, alkalmazottakra, csoportokra és az intézmény működésére vonatkozó adatok ellenőrzése, egyeztetése és a kötelező statisztikai adatszolgáltatás teljesítése. </w:t>
      </w:r>
    </w:p>
    <w:p w14:paraId="45E19E76" w14:textId="77777777" w:rsidR="00111B81" w:rsidRPr="00111B81" w:rsidRDefault="00111B81" w:rsidP="00111B81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2026. évi hivatalos adatszolgáltatási határidő szerint. </w:t>
      </w:r>
    </w:p>
    <w:p w14:paraId="7B88F0CD" w14:textId="77777777" w:rsidR="00111B81" w:rsidRPr="00111B81" w:rsidRDefault="00111B81" w:rsidP="00111B81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4F8AE3CE" w14:textId="77777777" w:rsidR="00111B81" w:rsidRPr="00111B81" w:rsidRDefault="00111B81" w:rsidP="00111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Az intézmény éves költségvetésének tervezésében való közreműködés</w:t>
      </w:r>
    </w:p>
    <w:p w14:paraId="1E522F14" w14:textId="77777777" w:rsidR="00111B81" w:rsidRPr="00111B81" w:rsidRDefault="00111B81" w:rsidP="00111B81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következő költségvetési év intézményi szükségleteinek felmérése, a várható személyi és dologi kiadások, beszerzések, karbantartási és fejlesztési igények összegyűjtése, egyeztetés a fenntartóval. </w:t>
      </w:r>
    </w:p>
    <w:p w14:paraId="51E4D28E" w14:textId="77777777" w:rsidR="00111B81" w:rsidRPr="00111B81" w:rsidRDefault="00111B81" w:rsidP="00111B81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fenntartó által meghatározott ütemezés szerint, várhatóan 2026. november. </w:t>
      </w:r>
    </w:p>
    <w:p w14:paraId="526E6594" w14:textId="77777777" w:rsidR="00111B81" w:rsidRDefault="00111B81" w:rsidP="00111B81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669D2A16" w14:textId="77777777" w:rsidR="00111B81" w:rsidRPr="00111B81" w:rsidRDefault="00111B81" w:rsidP="00111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03BD05B" w14:textId="77777777" w:rsidR="00111B81" w:rsidRPr="00111B81" w:rsidRDefault="00111B81" w:rsidP="00111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A költségvetés alakulásának és az intézményi felhasználásoknak a nyomon követése</w:t>
      </w:r>
    </w:p>
    <w:p w14:paraId="41B51AFC" w14:textId="77777777" w:rsidR="00111B81" w:rsidRPr="00111B81" w:rsidRDefault="00111B81" w:rsidP="00111B81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rendelkezésre álló előirányzatok, kiadások és intézményi igények folyamatos figyelemmel kísérése, szükség szerinti egyeztetés a fenntartóval. </w:t>
      </w:r>
    </w:p>
    <w:p w14:paraId="5BD90CFD" w14:textId="77777777" w:rsidR="00111B81" w:rsidRPr="00111B81" w:rsidRDefault="00111B81" w:rsidP="00111B81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folyamatos, illetve a fenntartóval történő egyeztetésekhez igazodva. </w:t>
      </w:r>
    </w:p>
    <w:p w14:paraId="30D41EC7" w14:textId="77777777" w:rsidR="00111B81" w:rsidRPr="00111B81" w:rsidRDefault="00111B81" w:rsidP="00111B81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54AD7C1A" w14:textId="77777777" w:rsidR="00111B81" w:rsidRPr="00111B81" w:rsidRDefault="00111B81" w:rsidP="00111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Takarékos és költségtudatos intézményi működés biztosítása</w:t>
      </w:r>
    </w:p>
    <w:p w14:paraId="1E7EDA0C" w14:textId="77777777" w:rsidR="00111B81" w:rsidRPr="00111B81" w:rsidRDefault="00111B81" w:rsidP="00111B81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energia-, víz- és anyagfelhasználás észszerűsítése, a beszerzések szükséglethez igazodó tervezése, az intézményi eszközök állagának megóvása. </w:t>
      </w:r>
    </w:p>
    <w:p w14:paraId="037FC7B8" w14:textId="77777777" w:rsidR="00111B81" w:rsidRPr="00111B81" w:rsidRDefault="00111B81" w:rsidP="00111B81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folyamatos. </w:t>
      </w:r>
    </w:p>
    <w:p w14:paraId="581D8AA6" w14:textId="77777777" w:rsidR="00111B81" w:rsidRPr="00111B81" w:rsidRDefault="00111B81" w:rsidP="00111B81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igazgató, valamennyi alkalmazott. </w:t>
      </w:r>
    </w:p>
    <w:p w14:paraId="005CF3FA" w14:textId="77777777" w:rsidR="00111B81" w:rsidRPr="00111B81" w:rsidRDefault="00111B81" w:rsidP="00111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Beszerzési, karbantartási és fejlesztési igények felmérése</w:t>
      </w:r>
    </w:p>
    <w:p w14:paraId="09085FFE" w14:textId="77777777" w:rsidR="00111B81" w:rsidRPr="00111B81" w:rsidRDefault="00111B81" w:rsidP="00111B81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biztonságos és megfelelő intézményi működéshez szükséges eszközök, javítások, karbantartások és fejlesztések folyamatos felmérése, jelzése és egyeztetése a fenntartóval. </w:t>
      </w:r>
    </w:p>
    <w:p w14:paraId="21574029" w14:textId="77777777" w:rsidR="00111B81" w:rsidRPr="00111B81" w:rsidRDefault="00111B81" w:rsidP="00111B81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folyamatos, szükség szerint. </w:t>
      </w:r>
    </w:p>
    <w:p w14:paraId="2B451F2E" w14:textId="77777777" w:rsidR="00111B81" w:rsidRPr="00111B81" w:rsidRDefault="00111B81" w:rsidP="00111B81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15C9FE71" w14:textId="77777777" w:rsidR="00111B81" w:rsidRPr="00111B81" w:rsidRDefault="00111B81" w:rsidP="00111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Jogszabályi változások folyamatos figyelemmel kísérése</w:t>
      </w:r>
    </w:p>
    <w:p w14:paraId="01330544" w14:textId="77777777" w:rsidR="00111B81" w:rsidRPr="00111B81" w:rsidRDefault="00111B81" w:rsidP="00111B81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intézmény működését, gazdálkodását, foglalkoztatását és köznevelési feladatait érintő jogszabályváltozások nyomon követése, szükség esetén az intézményi működés és dokumentumok módosítása. </w:t>
      </w:r>
    </w:p>
    <w:p w14:paraId="1D5DB31F" w14:textId="77777777" w:rsidR="00111B81" w:rsidRPr="00111B81" w:rsidRDefault="00111B81" w:rsidP="00111B81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folyamatos. </w:t>
      </w:r>
    </w:p>
    <w:p w14:paraId="2EAD6AF1" w14:textId="77777777" w:rsidR="00111B81" w:rsidRPr="00111B81" w:rsidRDefault="00111B81" w:rsidP="00111B81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igazgató, igazgatóhelyettes. </w:t>
      </w:r>
    </w:p>
    <w:p w14:paraId="4DEC6F80" w14:textId="77777777" w:rsidR="00111B81" w:rsidRPr="00111B81" w:rsidRDefault="00111B81" w:rsidP="00111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Személyi dokumentáció naprakész vezetése</w:t>
      </w:r>
    </w:p>
    <w:p w14:paraId="027E5413" w14:textId="77777777" w:rsidR="00111B81" w:rsidRPr="00111B81" w:rsidRDefault="00111B81" w:rsidP="00111B81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foglalkoztatottak személyi anyagainak, kinevezéseinek, módosításainak és egyéb munkáltatói dokumentumainak rendezett, naprakész és adatvédelmi szempontból megfelelő kezelése. </w:t>
      </w:r>
    </w:p>
    <w:p w14:paraId="436C16D2" w14:textId="77777777" w:rsidR="00111B81" w:rsidRPr="00111B81" w:rsidRDefault="00111B81" w:rsidP="00111B81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folyamatos, szeptemberben kiemelt feladat. </w:t>
      </w:r>
    </w:p>
    <w:p w14:paraId="24B45FCB" w14:textId="77777777" w:rsidR="00111B81" w:rsidRPr="00111B81" w:rsidRDefault="00111B81" w:rsidP="00111B81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36CBAFA3" w14:textId="77777777" w:rsidR="00111B81" w:rsidRPr="00111B81" w:rsidRDefault="00111B81" w:rsidP="00111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Leltározási, selejtezési és vagyonvédelmi feladatok</w:t>
      </w:r>
    </w:p>
    <w:p w14:paraId="3F1DBF3B" w14:textId="77777777" w:rsidR="00111B81" w:rsidRPr="00111B81" w:rsidRDefault="00111B81" w:rsidP="00111B81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intézményi eszközállomány nyomon követése, a szükséges leltározási és selejtezési feladatokban való közreműködés, az intézményi vagyon megóvása. </w:t>
      </w:r>
    </w:p>
    <w:p w14:paraId="733E0B0E" w14:textId="77777777" w:rsidR="00111B81" w:rsidRPr="00111B81" w:rsidRDefault="00111B81" w:rsidP="00111B81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fenntartó és a vonatkozó belső szabályzatok szerint. </w:t>
      </w:r>
    </w:p>
    <w:p w14:paraId="3A03F911" w14:textId="5F32DB60" w:rsidR="00E7151D" w:rsidRPr="00204836" w:rsidRDefault="00111B81" w:rsidP="00204836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igazgató, érintett munkatársak.</w:t>
      </w:r>
    </w:p>
    <w:p w14:paraId="0A3914AD" w14:textId="77777777" w:rsidR="003C65D2" w:rsidRPr="003C65D2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p w14:paraId="0CCB9FBC" w14:textId="77777777" w:rsidR="00204836" w:rsidRPr="00204836" w:rsidRDefault="00204836" w:rsidP="0020483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intézményi értékelés célja a pedagógiai munka eredményességének folyamatos nyomon követése, az elért eredmények, erősségek és fejlesztendő területek feltárása, valamint az értékelés tapasztalatainak visszacsatolása a következő időszak tervezésébe.</w:t>
      </w:r>
    </w:p>
    <w:p w14:paraId="7ABB950F" w14:textId="77777777" w:rsidR="00204836" w:rsidRPr="00204836" w:rsidRDefault="00204836" w:rsidP="0020483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értékelés alapját az intézmény Pedagógiai Programjában és éves munkatervében meghatározott célok és feladatok, a gyermekek fejlődésének nyomon követése, a pedagógiai dokumentáció, a vezetői ellenőrzések tapasztalatai, valamint a partnerektől érkező visszajelzések képezik.</w:t>
      </w:r>
    </w:p>
    <w:p w14:paraId="09524F46" w14:textId="733E6F04" w:rsidR="00204836" w:rsidRDefault="00204836" w:rsidP="0020483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értékelési folyamat során kiemelt szempont az objektivitás, a szakmai együttműködés, a fejlesztő szemlélet és az eredmények további pedagógiai munkában történő felhasználása.</w:t>
      </w:r>
    </w:p>
    <w:p w14:paraId="2C48A515" w14:textId="77777777" w:rsidR="00D6027E" w:rsidRDefault="00D6027E" w:rsidP="0020483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bookmarkEnd w:id="22"/>
    <w:p w14:paraId="4E5E82E6" w14:textId="77777777" w:rsidR="00D6027E" w:rsidRDefault="00D6027E" w:rsidP="0020483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835F20D" w14:textId="77777777" w:rsidR="00D6027E" w:rsidRDefault="00D6027E" w:rsidP="0020483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109DAF3" w14:textId="77777777" w:rsidR="00D6027E" w:rsidRDefault="00D6027E" w:rsidP="0020483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440"/>
      </w:tblGrid>
      <w:tr w:rsidR="00D6027E" w14:paraId="4CA063FF" w14:textId="77777777" w:rsidTr="00D6027E">
        <w:tc>
          <w:tcPr>
            <w:tcW w:w="13440" w:type="dxa"/>
            <w:shd w:val="clear" w:color="auto" w:fill="D0CECE" w:themeFill="background2" w:themeFillShade="E6"/>
          </w:tcPr>
          <w:p w14:paraId="1ADDDE28" w14:textId="1E561FD8" w:rsidR="00D6027E" w:rsidRPr="00D6027E" w:rsidRDefault="00D6027E" w:rsidP="00D6027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6027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lastRenderedPageBreak/>
              <w:t>4. Pedagógiai folyamatok-Értékelés</w:t>
            </w:r>
          </w:p>
        </w:tc>
      </w:tr>
    </w:tbl>
    <w:p w14:paraId="68A9A43B" w14:textId="77777777" w:rsidR="00204836" w:rsidRPr="00204836" w:rsidRDefault="00204836" w:rsidP="00204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pedagógusok munkájának szakmai értékelése a 2026/2027-es nevelési évben a belső ellenőrzési tervhez kapcsolódóan történik.</w:t>
      </w:r>
    </w:p>
    <w:p w14:paraId="4F0E51B6" w14:textId="77777777" w:rsidR="00204836" w:rsidRPr="00204836" w:rsidRDefault="00204836" w:rsidP="00D6027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Ennek keretében sor kerül:</w:t>
      </w:r>
    </w:p>
    <w:p w14:paraId="73618AA1" w14:textId="77777777" w:rsidR="00204836" w:rsidRPr="00204836" w:rsidRDefault="00204836" w:rsidP="00D6027E">
      <w:pPr>
        <w:numPr>
          <w:ilvl w:val="0"/>
          <w:numId w:val="1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pedagógiai tervezés és a gyakorlati megvalósítás összhangjának vizsgálatára; </w:t>
      </w:r>
    </w:p>
    <w:p w14:paraId="001048B0" w14:textId="77777777" w:rsidR="00204836" w:rsidRPr="00204836" w:rsidRDefault="00204836" w:rsidP="00D6027E">
      <w:pPr>
        <w:numPr>
          <w:ilvl w:val="0"/>
          <w:numId w:val="1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csoportban folyó nevelőmunka megfigyelésére; </w:t>
      </w:r>
    </w:p>
    <w:p w14:paraId="0BC147B4" w14:textId="77777777" w:rsidR="00204836" w:rsidRPr="00204836" w:rsidRDefault="00204836" w:rsidP="00D6027E">
      <w:pPr>
        <w:numPr>
          <w:ilvl w:val="0"/>
          <w:numId w:val="1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gyermekközpontú és differenciált pedagógiai gyakorlat értékelésére; </w:t>
      </w:r>
    </w:p>
    <w:p w14:paraId="10E88DFA" w14:textId="77777777" w:rsidR="00204836" w:rsidRPr="00204836" w:rsidRDefault="00204836" w:rsidP="00D6027E">
      <w:pPr>
        <w:numPr>
          <w:ilvl w:val="0"/>
          <w:numId w:val="1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gyermekek fejlődésének nyomon követésére; </w:t>
      </w:r>
    </w:p>
    <w:p w14:paraId="449B58D3" w14:textId="77777777" w:rsidR="00204836" w:rsidRPr="00204836" w:rsidRDefault="00204836" w:rsidP="00D6027E">
      <w:pPr>
        <w:numPr>
          <w:ilvl w:val="0"/>
          <w:numId w:val="1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pedagógiai dokumentáció és az OviKRÉTA vezetésének ellenőrzésére; </w:t>
      </w:r>
    </w:p>
    <w:p w14:paraId="16AB765B" w14:textId="77777777" w:rsidR="00204836" w:rsidRPr="00204836" w:rsidRDefault="00204836" w:rsidP="00D6027E">
      <w:pPr>
        <w:numPr>
          <w:ilvl w:val="0"/>
          <w:numId w:val="1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intézményi alapdokumentumokban meghatározott szakmai elvárások gyakorlati megvalósulásának vizsgálatára; </w:t>
      </w:r>
    </w:p>
    <w:p w14:paraId="4AE8514E" w14:textId="77777777" w:rsidR="00204836" w:rsidRPr="00204836" w:rsidRDefault="00204836" w:rsidP="00D6027E">
      <w:pPr>
        <w:numPr>
          <w:ilvl w:val="0"/>
          <w:numId w:val="1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pedagógusok szakmai együttműködésének és a belső tudásmegosztás megvalósulásának értékelésére. </w:t>
      </w:r>
    </w:p>
    <w:p w14:paraId="4D840BC8" w14:textId="77777777" w:rsidR="00204836" w:rsidRPr="00204836" w:rsidRDefault="00204836" w:rsidP="00D6027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pedagógiai munka megfigyelésének és értékelésének elsődleges célja a szakmai fejlődés támogatása, az erősségek megerősítése és a szükséges fejlesztési feladatok meghatározása.</w:t>
      </w:r>
    </w:p>
    <w:p w14:paraId="5DC4C774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  <w:t>Pedagógiai-szakmai ellenőrzés – intézményi tanfelügyelet</w:t>
      </w:r>
    </w:p>
    <w:p w14:paraId="61249823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2026/2027-es nevelési évben a Balatonvilágosi Szivárvány Óvodában </w:t>
      </w: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2026. október 8-án intézményi tanfelügyeleti ellenőrzésre kerül sor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53ED5F3D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ellenőrzést megelőzően az intézmény áttekinti a tanfelügyelethez kapcsolódó dokumentumokat, az intézményi alapdokumentumokat, a pedagógiai folyamatok megvalósulását, valamint a működés és a dokumentáció összhangját.</w:t>
      </w:r>
    </w:p>
    <w:p w14:paraId="74A3CBBA" w14:textId="44BEB045" w:rsidR="00D6027E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>A tanfelügyeleti ellenőrzés megállapításait az intézményvezetés és a nevelőtestület értékeli. Az ellenőrzés eredményeit, a feltárt erősségeket és fejlesztendő területeket a további intézményi tervezés során figyelembe vesszük.</w:t>
      </w:r>
    </w:p>
    <w:p w14:paraId="3D7CB4F0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  <w:t>Mérés–értékelés – a gyermekek fejlődésének nyomon követése</w:t>
      </w:r>
    </w:p>
    <w:p w14:paraId="7436261D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gyermekek fejlődésének nyomon követése folyamatos pedagógiai megfigyelésre és dokumentálásra épül. Az értékelés során a gyermekek fejlődését minden esetben </w:t>
      </w: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önmagukhoz, saját fejlődési ütemükhöz mérten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vizsgáljuk.</w:t>
      </w:r>
    </w:p>
    <w:p w14:paraId="5C6118F3" w14:textId="77777777" w:rsidR="00204836" w:rsidRPr="00204836" w:rsidRDefault="00204836" w:rsidP="00D602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Érintettek: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valamennyi óvodás gyermek.</w:t>
      </w:r>
    </w:p>
    <w:p w14:paraId="14070A35" w14:textId="77777777" w:rsidR="00204836" w:rsidRPr="00204836" w:rsidRDefault="00204836" w:rsidP="00D602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Vizsgált területek: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gyermekek testi, értelmi, érzelmi, szociális, kommunikációs és egyéb, a Pedagógiai Programban meghatározott fejlődési területei.</w:t>
      </w:r>
    </w:p>
    <w:p w14:paraId="6D1F4441" w14:textId="77777777" w:rsidR="00204836" w:rsidRPr="00204836" w:rsidRDefault="00204836" w:rsidP="00D602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Módszerek: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 pedagógiai megfigyelés, fejlődési dokumentáció, a gyermekek tevékenységeinek és teljesítményének elemzése, szükség szerint egyéb pedagógiai mérési módszerek.</w:t>
      </w:r>
    </w:p>
    <w:p w14:paraId="638A69DF" w14:textId="77777777" w:rsidR="00204836" w:rsidRPr="00204836" w:rsidRDefault="00204836" w:rsidP="00D602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Értékelés és visszacsatolás: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gyermekek fejlődésének tapasztalatait az óvodapedagógusok dokumentálják, az eredmények alapján meghatározzák a további egyéni fejlesztési feladatokat. A szülők rendszeres tájékoztatást kapnak gyermekük fejlődéséről.</w:t>
      </w:r>
    </w:p>
    <w:p w14:paraId="500C7E61" w14:textId="77777777" w:rsidR="00204836" w:rsidRPr="00204836" w:rsidRDefault="00204836" w:rsidP="00D602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óvodapedagógusok.</w:t>
      </w:r>
    </w:p>
    <w:p w14:paraId="0A593E6F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  <w:t>Az iskolába lépéshez szükséges fejlettség intézményi mérése</w:t>
      </w:r>
    </w:p>
    <w:p w14:paraId="1CBCF115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2026/2027-es nevelési évtől a nagycsoportos gyermekek körében alkalmazzuk a Pedagógiai Programban meghatározott intézményi mérési rendszert.</w:t>
      </w:r>
    </w:p>
    <w:p w14:paraId="1779746B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mérés célja annak feltárása, hogy az egyes gyermekek az iskolába lépéshez szükséges képességterületeken milyen fejlettségi szinten állnak, illetve mely területeken szükséges további pedagógiai támogatás.</w:t>
      </w:r>
    </w:p>
    <w:p w14:paraId="2973F2C8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Érintettek: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nagycsoportos gyermekek.</w:t>
      </w:r>
    </w:p>
    <w:p w14:paraId="6035A830" w14:textId="77777777" w:rsidR="00204836" w:rsidRPr="00204836" w:rsidRDefault="00204836" w:rsidP="00D6027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Mérés időpontja: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I. mérés: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2026. október vége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II. mérés: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2027. május eleje</w:t>
      </w:r>
    </w:p>
    <w:p w14:paraId="058228DC" w14:textId="77777777" w:rsidR="00204836" w:rsidRPr="00204836" w:rsidRDefault="00204836" w:rsidP="00D602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Mérés eszköze: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Pedagógiai Program mellékletét képező intézményi mérési lap.</w:t>
      </w:r>
    </w:p>
    <w:p w14:paraId="6D663737" w14:textId="77777777" w:rsidR="00204836" w:rsidRPr="00204836" w:rsidRDefault="00204836" w:rsidP="00D602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Feladat: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mérési eredmények értékelése, az első és második mérés eredményeinek összevetése, az egyéni fejlődés megállapítása és a szükséges fejlesztési feladatok meghatározása.</w:t>
      </w:r>
    </w:p>
    <w:p w14:paraId="05613B23" w14:textId="77777777" w:rsidR="00204836" w:rsidRPr="00204836" w:rsidRDefault="00204836" w:rsidP="00D602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nagycsoportos óvodapedagógusok.</w:t>
      </w:r>
    </w:p>
    <w:p w14:paraId="7E264E74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eredmények célja nem a gyermekek egymással történő összehasonlítása, hanem az </w:t>
      </w: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egyéni fejlődés kimutatása és a további pedagógiai fejlesztés megalapozása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1E9CC6CE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  <w:t>Partneri elégedettség és visszacsatolás</w:t>
      </w:r>
    </w:p>
    <w:p w14:paraId="7F83A0AD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fontosnak tartja a családok véleményének megismerését és a partneri együttműködés folyamatos fejlesztését.</w:t>
      </w:r>
    </w:p>
    <w:p w14:paraId="77B816DD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szülői elégedettség vizsgálata kérdőíves vagy más, az intézmény által meghatározott visszajelzési formában történhet.</w:t>
      </w:r>
    </w:p>
    <w:p w14:paraId="6C520C9A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Érintettek: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intézménybe járó gyermekek szülei.</w:t>
      </w:r>
    </w:p>
    <w:p w14:paraId="22BA5493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Vizsgált területek: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óvodai nevelőmunka, a gyermekek közérzete, a szülők tájékoztatása, az intézményi kommunikáció, a családokkal való együttműködés, valamint az intézmény programjai és szolgáltatásai.</w:t>
      </w:r>
    </w:p>
    <w:p w14:paraId="614B6324" w14:textId="77777777" w:rsidR="00204836" w:rsidRPr="00204836" w:rsidRDefault="00204836" w:rsidP="00D602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Időpont: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2027. tavasz.</w:t>
      </w:r>
    </w:p>
    <w:p w14:paraId="242750D2" w14:textId="77777777" w:rsidR="00204836" w:rsidRPr="00204836" w:rsidRDefault="00204836" w:rsidP="00D6027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igazgató, óvodapedagógusok.</w:t>
      </w:r>
    </w:p>
    <w:p w14:paraId="13543B9E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visszajelzések összesítését és értékelését követően a tapasztalatokat az intézményi működés és a következő nevelési év tervezése során felhasználjuk.</w:t>
      </w:r>
    </w:p>
    <w:p w14:paraId="217FE023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  <w:t>A nevelési év értékelése</w:t>
      </w:r>
    </w:p>
    <w:p w14:paraId="41C659FC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2026/2027-es nevelési év végén az intézmény átfogóan értékeli az éves munkatervben meghatározott célok és feladatok megvalósulását.</w:t>
      </w:r>
    </w:p>
    <w:p w14:paraId="7176E605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értékelés kiterjed különösen a pedagógiai munka eredményességére, a gyermekek fejlődésére, az intézményi mérési eredményekre, a belső ellenőrzések és a tanfelügyeleti ellenőrzés tapasztalataira, a munkaközösség tevékenységére, a partneri visszajelzésekre, valamint az éves kiemelt feladatok teljesülésére.</w:t>
      </w:r>
    </w:p>
    <w:p w14:paraId="796346F9" w14:textId="77777777" w:rsidR="00204836" w:rsidRP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értékelés eredményei és a feltárt fejlesztendő területek </w:t>
      </w: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2027/2028-as nevelési év tervezésének kiindulópontját képezik.</w:t>
      </w:r>
    </w:p>
    <w:p w14:paraId="70A6B3B8" w14:textId="77777777" w:rsidR="00204836" w:rsidRDefault="00204836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igazgató, igazgatóhelyettes, nevelőtestület.</w:t>
      </w:r>
    </w:p>
    <w:p w14:paraId="494F0EBB" w14:textId="77777777" w:rsidR="007124CB" w:rsidRPr="00204836" w:rsidRDefault="007124CB" w:rsidP="00D6027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206A6C6" w14:textId="5F0BEEFC" w:rsidR="003C65D2" w:rsidRDefault="003C65D2" w:rsidP="00474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6E400DDF" w14:textId="77777777" w:rsidR="00CF6879" w:rsidRDefault="00CF6879" w:rsidP="00474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43775B21" w14:textId="77777777" w:rsidR="00E31DEA" w:rsidRDefault="00E31DEA" w:rsidP="00474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0DE4C8A2" w14:textId="77777777" w:rsidR="00E31DEA" w:rsidRDefault="00E31DEA" w:rsidP="00474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7FECBFA7" w14:textId="77777777" w:rsidR="00E31DEA" w:rsidRPr="003C65D2" w:rsidRDefault="00E31DEA" w:rsidP="00474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1D24E32C" w14:textId="77777777" w:rsidR="003C65D2" w:rsidRPr="003C65D2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7"/>
      </w:tblGrid>
      <w:tr w:rsidR="003C65D2" w:rsidRPr="003C65D2" w14:paraId="049E0A4B" w14:textId="77777777" w:rsidTr="00D70992">
        <w:tc>
          <w:tcPr>
            <w:tcW w:w="1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B2BE2D5" w14:textId="59BA9735" w:rsidR="003C65D2" w:rsidRPr="003C65D2" w:rsidRDefault="004742D0" w:rsidP="00C042B6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</w:pPr>
            <w:bookmarkStart w:id="23" w:name="_Toc13844174"/>
            <w:bookmarkStart w:id="24" w:name="_Toc80119309"/>
            <w:bookmarkStart w:id="25" w:name="_Toc80119684"/>
            <w:bookmarkStart w:id="26" w:name="_Toc80120106"/>
            <w:bookmarkStart w:id="27" w:name="_Toc176749228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lastRenderedPageBreak/>
              <w:t xml:space="preserve">5. </w:t>
            </w:r>
            <w:r w:rsidR="003C65D2" w:rsidRPr="003C65D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t>Pedagógiai folyamatok - Korrekció</w:t>
            </w:r>
            <w:bookmarkEnd w:id="23"/>
            <w:bookmarkEnd w:id="24"/>
            <w:bookmarkEnd w:id="25"/>
            <w:bookmarkEnd w:id="26"/>
            <w:bookmarkEnd w:id="27"/>
          </w:p>
          <w:p w14:paraId="4DA9C2AB" w14:textId="77777777" w:rsidR="003C65D2" w:rsidRPr="003C65D2" w:rsidRDefault="003C65D2" w:rsidP="00C04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</w:tbl>
    <w:p w14:paraId="6A5DF0B4" w14:textId="77777777" w:rsidR="007124CB" w:rsidRPr="007124CB" w:rsidRDefault="007124CB" w:rsidP="00A472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pedagógiai és intézményi folyamatok korrekciója az ellenőrzések, értékelések, mérések, partneri visszajelzések, valamint a jogszabályi és szakmai környezet változásainak figyelembevételével történik.</w:t>
      </w:r>
    </w:p>
    <w:p w14:paraId="30E818A9" w14:textId="77777777" w:rsidR="007124CB" w:rsidRPr="007124CB" w:rsidRDefault="007124CB" w:rsidP="00A472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korrekció célja, hogy az intézmény működése, pedagógiai gyakorlata és szabályozó dokumentumai folyamatosan összhangban legyenek a hatályos jogszabályokkal, az intézményi célokkal és a gyermekek, családok, valamint a dolgozók aktuális szükségleteivel.</w:t>
      </w:r>
    </w:p>
    <w:p w14:paraId="5306DB1E" w14:textId="77777777" w:rsidR="007124CB" w:rsidRPr="007124CB" w:rsidRDefault="007124CB" w:rsidP="007124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Szabályozó dokumentumok felülvizsgálata és szükség szerinti korrekciója</w:t>
      </w:r>
    </w:p>
    <w:p w14:paraId="4910F1ED" w14:textId="77777777" w:rsidR="007124CB" w:rsidRPr="007124CB" w:rsidRDefault="007124CB" w:rsidP="00712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Pedagógiai Program</w:t>
      </w:r>
    </w:p>
    <w:p w14:paraId="2A1DFDBF" w14:textId="77777777" w:rsidR="007124CB" w:rsidRPr="007124CB" w:rsidRDefault="007124CB" w:rsidP="007124CB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2026-ban módosított Pedagógiai Program gyakorlati megvalósulásának nyomon követése. </w:t>
      </w:r>
    </w:p>
    <w:p w14:paraId="5B9C4A66" w14:textId="77777777" w:rsidR="007124CB" w:rsidRPr="007124CB" w:rsidRDefault="007124CB" w:rsidP="007124CB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új, iskolába lépéshez szükséges fejlettséget vizsgáló intézményi mérési rendszer tapasztalatainak értékelése. </w:t>
      </w:r>
    </w:p>
    <w:p w14:paraId="15DF05DF" w14:textId="77777777" w:rsidR="007124CB" w:rsidRPr="007124CB" w:rsidRDefault="007124CB" w:rsidP="007124CB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Szükség esetén a mérési rendszer, a mérőeszközök vagy a kapcsolódó pedagógiai feladatok pontosítása. </w:t>
      </w:r>
    </w:p>
    <w:p w14:paraId="27F0F52F" w14:textId="77777777" w:rsidR="007124CB" w:rsidRPr="007124CB" w:rsidRDefault="007124CB" w:rsidP="007124CB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igazgató, nevelőtestület. </w:t>
      </w:r>
    </w:p>
    <w:p w14:paraId="61FAD640" w14:textId="77777777" w:rsidR="007124CB" w:rsidRPr="007124CB" w:rsidRDefault="007124CB" w:rsidP="007124CB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Időpont: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folyamatos, szükség szerint. </w:t>
      </w:r>
    </w:p>
    <w:p w14:paraId="6EFA4EB5" w14:textId="77777777" w:rsidR="007124CB" w:rsidRPr="007124CB" w:rsidRDefault="007124CB" w:rsidP="00712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Szervezeti és Működési Szabályzat</w:t>
      </w:r>
    </w:p>
    <w:p w14:paraId="13AA6074" w14:textId="77777777" w:rsidR="007124CB" w:rsidRPr="007124CB" w:rsidRDefault="007124CB" w:rsidP="007124CB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SZMSZ-ben meghatározott működési folyamatok gyakorlati megvalósulásának figyelemmel kísérése. </w:t>
      </w:r>
    </w:p>
    <w:p w14:paraId="0A430ECC" w14:textId="77777777" w:rsidR="007124CB" w:rsidRPr="007124CB" w:rsidRDefault="007124CB" w:rsidP="007124CB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Jogszabályváltozás vagy intézményi működést érintő változás esetén a szükséges módosítások elvégzése. </w:t>
      </w:r>
    </w:p>
    <w:p w14:paraId="499B549E" w14:textId="77777777" w:rsidR="007124CB" w:rsidRPr="007124CB" w:rsidRDefault="007124CB" w:rsidP="007124CB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670A0730" w14:textId="77777777" w:rsidR="007124CB" w:rsidRPr="007124CB" w:rsidRDefault="007124CB" w:rsidP="007124CB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Időpont: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szükség szerint. </w:t>
      </w:r>
    </w:p>
    <w:p w14:paraId="06C2BBD2" w14:textId="77777777" w:rsidR="007124CB" w:rsidRPr="007124CB" w:rsidRDefault="007124CB" w:rsidP="00712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Házirend</w:t>
      </w:r>
    </w:p>
    <w:p w14:paraId="77AC12AB" w14:textId="77777777" w:rsidR="007124CB" w:rsidRPr="007124CB" w:rsidRDefault="007124CB" w:rsidP="007124CB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2026-ban módosított Házirend szabályainak gyakorlati alkalmazásának értékelése. </w:t>
      </w:r>
    </w:p>
    <w:p w14:paraId="1F5530D8" w14:textId="77777777" w:rsidR="007124CB" w:rsidRPr="007124CB" w:rsidRDefault="007124CB" w:rsidP="007124CB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 xml:space="preserve">A gyermekek óvodába járásával, hiányzásokkal, szülői kapcsolattartással és az intézményi renddel kapcsolatos tapasztalatok alapján szükség szerinti pontosítás. </w:t>
      </w:r>
    </w:p>
    <w:p w14:paraId="223F98BA" w14:textId="77777777" w:rsidR="007124CB" w:rsidRPr="007124CB" w:rsidRDefault="007124CB" w:rsidP="007124CB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igazgató, nevelőtestület. </w:t>
      </w:r>
    </w:p>
    <w:p w14:paraId="7CD2CB44" w14:textId="77777777" w:rsidR="007124CB" w:rsidRPr="007124CB" w:rsidRDefault="007124CB" w:rsidP="007124CB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Időpont: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szükség szerint. </w:t>
      </w:r>
    </w:p>
    <w:p w14:paraId="3DCCFCA5" w14:textId="77777777" w:rsidR="007124CB" w:rsidRPr="007124CB" w:rsidRDefault="007124CB" w:rsidP="00712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Panaszkezelési szabályzat</w:t>
      </w:r>
    </w:p>
    <w:p w14:paraId="7C05130A" w14:textId="77777777" w:rsidR="007124CB" w:rsidRPr="007124CB" w:rsidRDefault="007124CB" w:rsidP="007124CB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panaszkezelési folyamat egyértelműségének és gyakorlatának felülvizsgálata. </w:t>
      </w:r>
    </w:p>
    <w:p w14:paraId="69B86350" w14:textId="77777777" w:rsidR="007124CB" w:rsidRPr="007124CB" w:rsidRDefault="007124CB" w:rsidP="007124CB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szülők megfelelő tájékoztatásának, az intézményi kommunikáció és a panaszok intézményi szinten történő rendezésének erősítése. </w:t>
      </w:r>
    </w:p>
    <w:p w14:paraId="61C6D77E" w14:textId="77777777" w:rsidR="007124CB" w:rsidRPr="007124CB" w:rsidRDefault="007124CB" w:rsidP="007124CB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Szükség esetén a panasz fogalmának, az eljárásrendnek, a határidőknek és a felelősségi köröknek a pontosítása. </w:t>
      </w:r>
    </w:p>
    <w:p w14:paraId="2445D80A" w14:textId="77777777" w:rsidR="007124CB" w:rsidRPr="007124CB" w:rsidRDefault="007124CB" w:rsidP="007124CB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267DB440" w14:textId="77777777" w:rsidR="007124CB" w:rsidRPr="007124CB" w:rsidRDefault="007124CB" w:rsidP="007124CB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Időpont: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szükség szerint. </w:t>
      </w:r>
    </w:p>
    <w:p w14:paraId="3F78D311" w14:textId="77777777" w:rsidR="007124CB" w:rsidRPr="007124CB" w:rsidRDefault="007124CB" w:rsidP="00712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Iratkezelési és adatvédelmi szabályozás</w:t>
      </w:r>
    </w:p>
    <w:p w14:paraId="19460886" w14:textId="77777777" w:rsidR="007124CB" w:rsidRPr="007124CB" w:rsidRDefault="007124CB" w:rsidP="007124CB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elektronikus ügyintézés, a munkáltatói dokumentumok, az adatkezelés és az elektronikus kommunikáció gyakorlatának folyamatos felülvizsgálata. </w:t>
      </w:r>
    </w:p>
    <w:p w14:paraId="2EC1ABE3" w14:textId="77777777" w:rsidR="007124CB" w:rsidRPr="007124CB" w:rsidRDefault="007124CB" w:rsidP="007124CB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jogszabályi változásokhoz igazodó szükséges korrekciók elvégzése. </w:t>
      </w:r>
    </w:p>
    <w:p w14:paraId="56EBE793" w14:textId="77777777" w:rsidR="007124CB" w:rsidRPr="007124CB" w:rsidRDefault="007124CB" w:rsidP="007124CB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331FD083" w14:textId="77777777" w:rsidR="007124CB" w:rsidRPr="007124CB" w:rsidRDefault="007124CB" w:rsidP="007124CB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Időpont: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folyamatos, szükség szerint. </w:t>
      </w:r>
    </w:p>
    <w:p w14:paraId="668F10D2" w14:textId="77777777" w:rsidR="007124CB" w:rsidRPr="007124CB" w:rsidRDefault="007124CB" w:rsidP="00712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Pedagógus-továbbképzési intézményi program</w:t>
      </w:r>
    </w:p>
    <w:p w14:paraId="19854353" w14:textId="77777777" w:rsidR="007124CB" w:rsidRPr="007124CB" w:rsidRDefault="007124CB" w:rsidP="007124CB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továbbképzési igények, intézményi szükségletek és szakmai célok folyamatos értékelése. </w:t>
      </w:r>
    </w:p>
    <w:p w14:paraId="2874845F" w14:textId="77777777" w:rsidR="007124CB" w:rsidRPr="007124CB" w:rsidRDefault="007124CB" w:rsidP="007124CB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következő nevelési év továbbképzési feladatainak ezekre épülő megtervezése. </w:t>
      </w:r>
    </w:p>
    <w:p w14:paraId="1906F35A" w14:textId="77777777" w:rsidR="007124CB" w:rsidRPr="007124CB" w:rsidRDefault="007124CB" w:rsidP="007124CB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3AB27812" w14:textId="77777777" w:rsidR="007124CB" w:rsidRPr="007124CB" w:rsidRDefault="007124CB" w:rsidP="007124CB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Időpont: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hatályos szabályozás szerinti ütemezésben. </w:t>
      </w:r>
    </w:p>
    <w:p w14:paraId="43122582" w14:textId="77777777" w:rsidR="007124CB" w:rsidRPr="007124CB" w:rsidRDefault="007124CB" w:rsidP="00712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Egyéb belső szabályzatok</w:t>
      </w:r>
    </w:p>
    <w:p w14:paraId="2A35BD9A" w14:textId="77777777" w:rsidR="007124CB" w:rsidRPr="007124CB" w:rsidRDefault="007124CB" w:rsidP="007124CB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munkavédelmi, tűzvédelmi, adatvédelmi, iratkezelési, panaszkezelési és egyéb intézményi szabályzatok folyamatos figyelemmel kísérése. </w:t>
      </w:r>
    </w:p>
    <w:p w14:paraId="6AB77A76" w14:textId="77777777" w:rsidR="007124CB" w:rsidRPr="007124CB" w:rsidRDefault="007124CB" w:rsidP="007124CB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 xml:space="preserve">Jogszabályváltozás, fenntartói előírás vagy intézményi tapasztalat alapján szükséges módosítások elvégzése. </w:t>
      </w:r>
    </w:p>
    <w:p w14:paraId="1BE1DF94" w14:textId="77777777" w:rsidR="007124CB" w:rsidRPr="007124CB" w:rsidRDefault="007124CB" w:rsidP="007124CB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igazgató, az adott területért felelős személy. </w:t>
      </w:r>
    </w:p>
    <w:p w14:paraId="434AFB05" w14:textId="77777777" w:rsidR="007124CB" w:rsidRPr="007124CB" w:rsidRDefault="007124CB" w:rsidP="007124CB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Időpont: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folyamatos. </w:t>
      </w:r>
    </w:p>
    <w:p w14:paraId="2E8CC8E2" w14:textId="77777777" w:rsidR="007124CB" w:rsidRPr="007124CB" w:rsidRDefault="007124CB" w:rsidP="007124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pedagógiai korrekció további területei</w:t>
      </w:r>
    </w:p>
    <w:p w14:paraId="6A034650" w14:textId="77777777" w:rsidR="007124CB" w:rsidRPr="007124CB" w:rsidRDefault="007124CB" w:rsidP="00A472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a nevelési év során keletkező mérési és értékelési eredményeket folyamatosan visszacsatolja a pedagógiai munkába. A gyermekek fejlődési eredményei, a belső ellenőrzések tapasztalatai, a szülői visszajelzések, valamint az intézményi tanfelügyelet megállapításai alapján szükség szerint módosítjuk:</w:t>
      </w:r>
    </w:p>
    <w:p w14:paraId="1AAD5E74" w14:textId="77777777" w:rsidR="007124CB" w:rsidRPr="007124CB" w:rsidRDefault="007124CB" w:rsidP="00A472B6">
      <w:pPr>
        <w:numPr>
          <w:ilvl w:val="0"/>
          <w:numId w:val="1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egyéni és csoportszintű fejlesztési feladatokat; </w:t>
      </w:r>
    </w:p>
    <w:p w14:paraId="080D577E" w14:textId="77777777" w:rsidR="007124CB" w:rsidRPr="007124CB" w:rsidRDefault="007124CB" w:rsidP="00A472B6">
      <w:pPr>
        <w:numPr>
          <w:ilvl w:val="0"/>
          <w:numId w:val="1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pedagógiai tervezés módszereit; </w:t>
      </w:r>
    </w:p>
    <w:p w14:paraId="02E23DF7" w14:textId="77777777" w:rsidR="007124CB" w:rsidRPr="007124CB" w:rsidRDefault="007124CB" w:rsidP="00A472B6">
      <w:pPr>
        <w:numPr>
          <w:ilvl w:val="0"/>
          <w:numId w:val="1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belső ellenőrzés hangsúlyait; </w:t>
      </w:r>
    </w:p>
    <w:p w14:paraId="3C6FE141" w14:textId="77777777" w:rsidR="007124CB" w:rsidRPr="007124CB" w:rsidRDefault="007124CB" w:rsidP="00A472B6">
      <w:pPr>
        <w:numPr>
          <w:ilvl w:val="0"/>
          <w:numId w:val="1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szakmai munkaközösség feladatait; </w:t>
      </w:r>
    </w:p>
    <w:p w14:paraId="2B21611E" w14:textId="77777777" w:rsidR="007124CB" w:rsidRPr="007124CB" w:rsidRDefault="007124CB" w:rsidP="00A472B6">
      <w:pPr>
        <w:numPr>
          <w:ilvl w:val="0"/>
          <w:numId w:val="1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továbbképzési és tudásmegosztási irányokat; </w:t>
      </w:r>
    </w:p>
    <w:p w14:paraId="3A9798F6" w14:textId="77777777" w:rsidR="007124CB" w:rsidRPr="007124CB" w:rsidRDefault="007124CB" w:rsidP="00A472B6">
      <w:pPr>
        <w:numPr>
          <w:ilvl w:val="0"/>
          <w:numId w:val="1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családokkal történő kommunikáció és együttműködés formáit; </w:t>
      </w:r>
    </w:p>
    <w:p w14:paraId="64D3DFC5" w14:textId="77777777" w:rsidR="007124CB" w:rsidRPr="007124CB" w:rsidRDefault="007124CB" w:rsidP="00A472B6">
      <w:pPr>
        <w:numPr>
          <w:ilvl w:val="0"/>
          <w:numId w:val="1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következő nevelési év kiemelt céljait és feladatait. </w:t>
      </w:r>
    </w:p>
    <w:p w14:paraId="2F3C7091" w14:textId="77777777" w:rsidR="007124CB" w:rsidRPr="007124CB" w:rsidRDefault="007124CB" w:rsidP="00A472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korrekciós folyamat akkor tekinthető eredményesnek, ha az értékelésekből származó tapasztalatok nem csupán dokumentálásra kerülnek, hanem </w:t>
      </w:r>
      <w:r w:rsidRPr="007124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konkrét intézkedésekben és a pedagógiai gyakorlat fejlesztésében is megjelennek</w:t>
      </w:r>
      <w:r w:rsidRPr="007124C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57E31290" w14:textId="77777777" w:rsidR="00F4174F" w:rsidRDefault="00F4174F">
      <w:pP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u-HU"/>
          <w14:ligatures w14:val="none"/>
        </w:rPr>
        <w:br w:type="page"/>
      </w:r>
    </w:p>
    <w:p w14:paraId="036D1149" w14:textId="77777777" w:rsidR="003C65D2" w:rsidRPr="00AD024E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u-HU"/>
          <w14:ligatures w14:val="none"/>
        </w:rPr>
      </w:pPr>
    </w:p>
    <w:p w14:paraId="680B284B" w14:textId="688A580F" w:rsidR="003C65D2" w:rsidRPr="00AD024E" w:rsidRDefault="00EF55E5" w:rsidP="008A0BDD">
      <w:pPr>
        <w:keepNext/>
        <w:shd w:val="clear" w:color="auto" w:fill="D5DCE4" w:themeFill="text2" w:themeFillTint="33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hu-HU"/>
          <w14:ligatures w14:val="none"/>
        </w:rPr>
      </w:pPr>
      <w:bookmarkStart w:id="28" w:name="_Toc13844175"/>
      <w:bookmarkStart w:id="29" w:name="_Toc80119310"/>
      <w:bookmarkStart w:id="30" w:name="_Toc80119685"/>
      <w:bookmarkStart w:id="31" w:name="_Toc80120107"/>
      <w:bookmarkStart w:id="32" w:name="_Toc176749229"/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hu-HU"/>
          <w14:ligatures w14:val="none"/>
        </w:rPr>
        <w:t>V</w:t>
      </w:r>
      <w:r w:rsidR="00AD024E" w:rsidRPr="00AD024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hu-HU"/>
          <w14:ligatures w14:val="none"/>
        </w:rPr>
        <w:t>. SZEMÉLYISÉG- ÉS KÖZÖSSÉGFEJLESZTÉS</w:t>
      </w:r>
      <w:bookmarkEnd w:id="28"/>
      <w:bookmarkEnd w:id="29"/>
      <w:bookmarkEnd w:id="30"/>
      <w:bookmarkEnd w:id="31"/>
      <w:bookmarkEnd w:id="32"/>
    </w:p>
    <w:p w14:paraId="0F15A1C9" w14:textId="77777777" w:rsidR="003C65D2" w:rsidRPr="003C65D2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tbl>
      <w:tblPr>
        <w:tblW w:w="14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42"/>
      </w:tblGrid>
      <w:tr w:rsidR="003C65D2" w:rsidRPr="003C65D2" w14:paraId="23BFCE55" w14:textId="77777777" w:rsidTr="00E07E24">
        <w:tc>
          <w:tcPr>
            <w:tcW w:w="1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BEC5C02" w14:textId="0DA48CC4" w:rsidR="003C65D2" w:rsidRPr="003C65D2" w:rsidRDefault="004742D0" w:rsidP="00C04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 xml:space="preserve">1. </w:t>
            </w:r>
            <w:r w:rsidR="003C65D2" w:rsidRPr="003C65D2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Személyiségfejlesztés</w:t>
            </w:r>
          </w:p>
          <w:p w14:paraId="45929736" w14:textId="77777777" w:rsidR="003C65D2" w:rsidRPr="003C65D2" w:rsidRDefault="003C65D2" w:rsidP="00C04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</w:tbl>
    <w:p w14:paraId="254DEF6C" w14:textId="77777777" w:rsidR="00090979" w:rsidRPr="003C65D2" w:rsidRDefault="00090979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p w14:paraId="22084747" w14:textId="77777777" w:rsidR="00F56295" w:rsidRPr="00F56295" w:rsidRDefault="00F56295" w:rsidP="00F562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Intézményi helyzetkép</w:t>
      </w:r>
    </w:p>
    <w:p w14:paraId="32A32CFC" w14:textId="77777777" w:rsidR="00F56295" w:rsidRPr="00F56295" w:rsidRDefault="00F56295" w:rsidP="00F5629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személyiségfejlesztés tervezésének alapját a gyermekek egyéni sajátosságainak, aktuális fejlettségi szintjének, szociális helyzetének, valamint egyéni szükségleteinek ismerete képezi. Pedagógiai munkánk során kiemelt figyelmet fordítunk arra, hogy minden gyermek saját fejlődési ütemének megfelelő támogatásban részesüljön.</w:t>
      </w:r>
    </w:p>
    <w:p w14:paraId="3901903F" w14:textId="77777777" w:rsidR="00F56295" w:rsidRPr="00F56295" w:rsidRDefault="00F56295" w:rsidP="00F56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2026/2027-es nevelési év induló adatai:</w:t>
      </w:r>
    </w:p>
    <w:p w14:paraId="0C078C6B" w14:textId="77777777" w:rsidR="00F56295" w:rsidRPr="00F56295" w:rsidRDefault="00F56295" w:rsidP="00F5629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Beírt gyermekek száma: </w:t>
      </w: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53 fő</w:t>
      </w: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18A29BF2" w14:textId="77777777" w:rsidR="00F56295" w:rsidRPr="00F56295" w:rsidRDefault="00F56295" w:rsidP="00F5629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Pitypang csoport: </w:t>
      </w: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16 fő</w:t>
      </w: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314559CC" w14:textId="77777777" w:rsidR="00F56295" w:rsidRPr="00F56295" w:rsidRDefault="00F56295" w:rsidP="00F5629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Pipacs csoport: </w:t>
      </w: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21 fő</w:t>
      </w: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4C92BA81" w14:textId="77777777" w:rsidR="00F56295" w:rsidRPr="00F56295" w:rsidRDefault="00F56295" w:rsidP="00F5629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Százszorszép csoport: </w:t>
      </w: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16 fő</w:t>
      </w: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3409C712" w14:textId="5FCF31C8" w:rsidR="00F56295" w:rsidRPr="00F56295" w:rsidRDefault="00F56295" w:rsidP="00F5629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SNI gyermekek száma: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</w:t>
      </w: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fő</w:t>
      </w: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7626E011" w14:textId="0B0D77EA" w:rsidR="00F56295" w:rsidRPr="00F56295" w:rsidRDefault="00F56295" w:rsidP="00F5629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BTMN gyermekek száma: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2 </w:t>
      </w: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fő</w:t>
      </w: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4C6EE6E8" w14:textId="190DCA2C" w:rsidR="00F56295" w:rsidRPr="00F56295" w:rsidRDefault="00F56295" w:rsidP="00F5629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HH gyermekek száma: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0 </w:t>
      </w: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fő</w:t>
      </w: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559D4080" w14:textId="42938BFC" w:rsidR="00F56295" w:rsidRPr="00F56295" w:rsidRDefault="00F56295" w:rsidP="00F5629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HHH gyermekek száma: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0</w:t>
      </w: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fő</w:t>
      </w: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0CC04FC3" w14:textId="5EB9B3B8" w:rsidR="00F56295" w:rsidRPr="00F56295" w:rsidRDefault="00F56295" w:rsidP="00F5629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Rendszeres gyermekvédelmi kedvezményben részesülő gyermekek száma: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0</w:t>
      </w: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fő</w:t>
      </w: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48C09679" w14:textId="7FB5E807" w:rsidR="00F56295" w:rsidRPr="00F56295" w:rsidRDefault="00F56295" w:rsidP="00F5629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Nevelésbe vett gyermekek száma: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0</w:t>
      </w: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fő</w:t>
      </w: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32F5F3AE" w14:textId="2CEF5457" w:rsidR="00F56295" w:rsidRPr="00F56295" w:rsidRDefault="00F56295" w:rsidP="00F5629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Szakértői vizsgálatra javasolt, illetve vizsgálat alatt álló gyermekek száma: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</w:t>
      </w: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fő</w:t>
      </w: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48AAA15F" w14:textId="77777777" w:rsidR="00F56295" w:rsidRDefault="00F56295" w:rsidP="00F56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A nevelési év során bekövetkező változásokat az intézményi nyilvántartásokban folyamatosan vezetjük.</w:t>
      </w:r>
    </w:p>
    <w:p w14:paraId="6E4CE74B" w14:textId="77777777" w:rsidR="00F56295" w:rsidRPr="00F56295" w:rsidRDefault="00F56295" w:rsidP="00F56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4FDA841" w14:textId="77777777" w:rsidR="00F56295" w:rsidRPr="00F56295" w:rsidRDefault="00F56295" w:rsidP="00F562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A személyiségfejlesztés kiemelt feladatai</w:t>
      </w:r>
    </w:p>
    <w:p w14:paraId="222CB14A" w14:textId="77777777" w:rsidR="00F56295" w:rsidRPr="00F56295" w:rsidRDefault="00F56295" w:rsidP="00F56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2026/2027-es nevelési évben kiemelt feladatunk:</w:t>
      </w:r>
    </w:p>
    <w:p w14:paraId="279A1809" w14:textId="77777777" w:rsidR="00F56295" w:rsidRPr="00F56295" w:rsidRDefault="00F56295" w:rsidP="00F56295">
      <w:pPr>
        <w:numPr>
          <w:ilvl w:val="0"/>
          <w:numId w:val="1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gyermekek egyéni képességeinek, szükségleteinek és fejlődési ütemének figyelembevétele; </w:t>
      </w:r>
    </w:p>
    <w:p w14:paraId="5D98D4EE" w14:textId="77777777" w:rsidR="00F56295" w:rsidRPr="00F56295" w:rsidRDefault="00F56295" w:rsidP="00F56295">
      <w:pPr>
        <w:numPr>
          <w:ilvl w:val="0"/>
          <w:numId w:val="1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érzelmi biztonságot nyújtó, szeretetteljes és elfogadó óvodai légkör biztosítása; </w:t>
      </w:r>
    </w:p>
    <w:p w14:paraId="4B2D8920" w14:textId="77777777" w:rsidR="00F56295" w:rsidRPr="00F56295" w:rsidRDefault="00F56295" w:rsidP="00F56295">
      <w:pPr>
        <w:numPr>
          <w:ilvl w:val="0"/>
          <w:numId w:val="1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önállóság, önbizalom, pozitív énkép és társas kompetenciák fejlődésének támogatása; </w:t>
      </w:r>
    </w:p>
    <w:p w14:paraId="2CF26239" w14:textId="77777777" w:rsidR="00F56295" w:rsidRPr="00F56295" w:rsidRDefault="00F56295" w:rsidP="00F56295">
      <w:pPr>
        <w:numPr>
          <w:ilvl w:val="0"/>
          <w:numId w:val="1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egyéni bánásmód és a differenciált fejlesztés következetes alkalmazása; </w:t>
      </w:r>
    </w:p>
    <w:p w14:paraId="69AEF720" w14:textId="77777777" w:rsidR="00F56295" w:rsidRPr="00F56295" w:rsidRDefault="00F56295" w:rsidP="00F56295">
      <w:pPr>
        <w:numPr>
          <w:ilvl w:val="0"/>
          <w:numId w:val="1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beilleszkedési, tanulási, magatartási vagy egyéb fejlődési nehézséggel küzdő gyermekek fokozott támogatása; </w:t>
      </w:r>
    </w:p>
    <w:p w14:paraId="784B7F55" w14:textId="77777777" w:rsidR="00F56295" w:rsidRPr="00F56295" w:rsidRDefault="00F56295" w:rsidP="00F56295">
      <w:pPr>
        <w:numPr>
          <w:ilvl w:val="0"/>
          <w:numId w:val="1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BTMN és SNI gyermekek szakértői véleményében meghatározott fejlesztési feladatainak megvalósítása; </w:t>
      </w:r>
    </w:p>
    <w:p w14:paraId="0360D1A0" w14:textId="77777777" w:rsidR="00F56295" w:rsidRPr="00F56295" w:rsidRDefault="00F56295" w:rsidP="00F56295">
      <w:pPr>
        <w:numPr>
          <w:ilvl w:val="0"/>
          <w:numId w:val="1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gyermekek fejlődésének folyamatos megfigyelése, dokumentálása és értékelése; </w:t>
      </w:r>
    </w:p>
    <w:p w14:paraId="34569069" w14:textId="77777777" w:rsidR="00F56295" w:rsidRPr="00F56295" w:rsidRDefault="00F56295" w:rsidP="00F56295">
      <w:pPr>
        <w:numPr>
          <w:ilvl w:val="0"/>
          <w:numId w:val="1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mérési és megfigyelési eredmények felhasználása az egyéni fejlesztési feladatok meghatározásában; </w:t>
      </w:r>
    </w:p>
    <w:p w14:paraId="77EEE934" w14:textId="77777777" w:rsidR="00F56295" w:rsidRPr="00F56295" w:rsidRDefault="00F56295" w:rsidP="00F56295">
      <w:pPr>
        <w:numPr>
          <w:ilvl w:val="0"/>
          <w:numId w:val="1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szükség esetén szakértői vizsgálat kezdeményezése, illetve együttműködés a Pedagógiai Szakszolgálattal és más szakemberekkel; </w:t>
      </w:r>
    </w:p>
    <w:p w14:paraId="237560A9" w14:textId="77777777" w:rsidR="00F56295" w:rsidRPr="00F56295" w:rsidRDefault="00F56295" w:rsidP="00F56295">
      <w:pPr>
        <w:numPr>
          <w:ilvl w:val="0"/>
          <w:numId w:val="1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szülők rendszeres tájékoztatása gyermekük fejlődéséről és a családok bevonása a fejlesztési folyamatba. </w:t>
      </w:r>
    </w:p>
    <w:p w14:paraId="6909F51B" w14:textId="77777777" w:rsidR="00F56295" w:rsidRPr="00F56295" w:rsidRDefault="00F56295" w:rsidP="00F562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gyermekek fejlődésének nyomon követése</w:t>
      </w:r>
    </w:p>
    <w:p w14:paraId="3E0CF21D" w14:textId="77777777" w:rsidR="00F56295" w:rsidRPr="00F56295" w:rsidRDefault="00F56295" w:rsidP="00F5629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gyermekek fejlődésének nyomon követése folyamatos pedagógiai megfigyelésre épül. Az óvodapedagógusok a gyermekek fejlődésével kapcsolatos tapasztalatokat az intézmény Pedagógiai Programjában meghatározott módon dokumentálják.</w:t>
      </w:r>
    </w:p>
    <w:p w14:paraId="11B10C31" w14:textId="77777777" w:rsidR="00F56295" w:rsidRPr="00F56295" w:rsidRDefault="00F56295" w:rsidP="00F5629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értékelés során minden gyermek fejlődését elsősorban </w:t>
      </w: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önmagához, saját korábbi fejlettségi szintjéhez és egyéni fejlődési üteméhez viszonyítjuk</w:t>
      </w: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502D7C7B" w14:textId="77777777" w:rsidR="00F56295" w:rsidRPr="00F56295" w:rsidRDefault="00F56295" w:rsidP="00F5629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tapasztalatok alapján az óvodapedagógusok meghatározzák a további pedagógiai és egyéni fejlesztési feladatokat. A gyermekek fejlődéséről a szülők rendszeres tájékoztatást kapnak.</w:t>
      </w:r>
    </w:p>
    <w:p w14:paraId="7C0D5BDD" w14:textId="77777777" w:rsidR="00F56295" w:rsidRPr="00F56295" w:rsidRDefault="00F56295" w:rsidP="00F562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Különleges bánásmódot igénylő gyermekek támogatása</w:t>
      </w:r>
    </w:p>
    <w:p w14:paraId="278A1DAE" w14:textId="77777777" w:rsidR="00F56295" w:rsidRPr="00F56295" w:rsidRDefault="00F56295" w:rsidP="00F5629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különleges bánásmódot igénylő gyermekek nevelése során az intézmény biztosítja az egyéni szükségletekhez igazodó pedagógiai támogatást és differenciált fejlesztést.</w:t>
      </w:r>
    </w:p>
    <w:p w14:paraId="78A1615E" w14:textId="77777777" w:rsidR="00F56295" w:rsidRPr="00F56295" w:rsidRDefault="00F56295" w:rsidP="00F5629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szakértői véleménnyel rendelkező gyermekek esetében az abban meghatározott fejlesztési feladatokat és javaslatokat a pedagógiai tervezés során figyelembe vesszük.</w:t>
      </w:r>
    </w:p>
    <w:p w14:paraId="62214616" w14:textId="77777777" w:rsidR="00F56295" w:rsidRPr="00F56295" w:rsidRDefault="00F56295" w:rsidP="00F5629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óvodapedagógusok együttműködnek a gyermek fejlesztésében részt vevő szakemberekkel és a családdal, valamint figyelemmel kísérik a fejlesztés eredményességét.</w:t>
      </w:r>
    </w:p>
    <w:p w14:paraId="318AAC69" w14:textId="77777777" w:rsidR="00F56295" w:rsidRPr="00F56295" w:rsidRDefault="00F56295" w:rsidP="00F5629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Logopédiai szűrés és ellátás</w:t>
      </w:r>
    </w:p>
    <w:p w14:paraId="3004F9A2" w14:textId="77777777" w:rsidR="00F56295" w:rsidRPr="00F56295" w:rsidRDefault="00F56295" w:rsidP="00F5629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gyermekek beszéd- és nyelvi fejlődésének támogatása érdekében az intézmény együttműködik a pedagógiai szakszolgálattal. A logopédiai szűrések, vizsgálatok és szükség esetén a logopédiai ellátás a vonatkozó szakmai előírásoknak megfelelően történik.</w:t>
      </w:r>
    </w:p>
    <w:p w14:paraId="49E98C40" w14:textId="77777777" w:rsidR="00F56295" w:rsidRPr="00F56295" w:rsidRDefault="00F56295" w:rsidP="00F56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óvodapedagógusok feladata:</w:t>
      </w:r>
    </w:p>
    <w:p w14:paraId="1FB64945" w14:textId="77777777" w:rsidR="00F56295" w:rsidRPr="00F56295" w:rsidRDefault="00F56295" w:rsidP="00F56295">
      <w:pPr>
        <w:numPr>
          <w:ilvl w:val="0"/>
          <w:numId w:val="1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gyermekek beszéd- és nyelvi fejlődésének folyamatos megfigyelése; </w:t>
      </w:r>
    </w:p>
    <w:p w14:paraId="2F25A3A0" w14:textId="77777777" w:rsidR="00F56295" w:rsidRPr="00F56295" w:rsidRDefault="00F56295" w:rsidP="00F56295">
      <w:pPr>
        <w:numPr>
          <w:ilvl w:val="0"/>
          <w:numId w:val="1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szűrésben érintett gyermekek fokozott figyelemmel kísérése; </w:t>
      </w:r>
    </w:p>
    <w:p w14:paraId="5202F682" w14:textId="77777777" w:rsidR="00F56295" w:rsidRPr="00F56295" w:rsidRDefault="00F56295" w:rsidP="00F56295">
      <w:pPr>
        <w:numPr>
          <w:ilvl w:val="0"/>
          <w:numId w:val="1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együttműködés a logopédussal; </w:t>
      </w:r>
    </w:p>
    <w:p w14:paraId="56B7BAB5" w14:textId="77777777" w:rsidR="00F56295" w:rsidRPr="00F56295" w:rsidRDefault="00F56295" w:rsidP="00F56295">
      <w:pPr>
        <w:numPr>
          <w:ilvl w:val="0"/>
          <w:numId w:val="1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szülők tájékoztatásának és a szakemberrel való kapcsolattartásának támogatása; </w:t>
      </w:r>
    </w:p>
    <w:p w14:paraId="618297A8" w14:textId="77777777" w:rsidR="00F56295" w:rsidRPr="00F56295" w:rsidRDefault="00F56295" w:rsidP="00F56295">
      <w:pPr>
        <w:numPr>
          <w:ilvl w:val="0"/>
          <w:numId w:val="1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logopédus által javasolt, óvodai keretek között megvalósítható fejlesztési lehetőségek beépítése a mindennapi pedagógiai munkába. </w:t>
      </w:r>
    </w:p>
    <w:p w14:paraId="6A00E311" w14:textId="77777777" w:rsidR="00F56295" w:rsidRPr="00F56295" w:rsidRDefault="00F56295" w:rsidP="00F56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logopédiai ellátás az intézményben, a pedagógiai szakszolgálat szakemberének közreműködésével történik.</w:t>
      </w:r>
    </w:p>
    <w:p w14:paraId="3F13F79D" w14:textId="77777777" w:rsidR="00F56295" w:rsidRPr="00F56295" w:rsidRDefault="00F56295" w:rsidP="00F562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SNI gyermekek ellátása</w:t>
      </w:r>
    </w:p>
    <w:p w14:paraId="6C39E033" w14:textId="7C936C71" w:rsidR="00F56295" w:rsidRPr="0072173F" w:rsidRDefault="0072173F" w:rsidP="00F5629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72173F">
        <w:rPr>
          <w:rFonts w:ascii="Times New Roman" w:hAnsi="Times New Roman" w:cs="Times New Roman"/>
          <w:sz w:val="24"/>
          <w:szCs w:val="24"/>
        </w:rPr>
        <w:t>Az intézményben nevelt sajátos nevelési igényű gyermek fejlesztését a szakértői bizottság szakvéleményében meghatározottak szerint, az SNI típusának megfelelő végzettséggel rendelkező szakember közreműködésével biztosítjuk.</w:t>
      </w:r>
      <w:r w:rsidR="00F56295" w:rsidRPr="0072173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óvodapedagógusok és a fejlesztést végző szakemberek együttműködnek az egyéni fejlesztési célok megvalósítása és a gyermek óvodai közösségbe történő befogadásának támogatása érdekében.</w:t>
      </w:r>
    </w:p>
    <w:p w14:paraId="035AE4AA" w14:textId="77777777" w:rsidR="00F56295" w:rsidRPr="00F56295" w:rsidRDefault="00F56295" w:rsidP="00F56295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Együttműködés a családokkal és a szakemberekkel</w:t>
      </w:r>
    </w:p>
    <w:p w14:paraId="51030308" w14:textId="77777777" w:rsidR="00F56295" w:rsidRPr="00F56295" w:rsidRDefault="00F56295" w:rsidP="00F5629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személyiségfejlesztés eredményességének alapvető feltétele a családokkal kialakított partneri kapcsolat. Fontosnak tartjuk a kölcsönös tájékoztatást, a bizalomra és tiszteletre épülő kommunikációt, valamint azt, hogy a gyermek fejlődésével kapcsolatos kérdésekben az óvoda és a család együtt keresse a megfelelő megoldást.</w:t>
      </w:r>
    </w:p>
    <w:p w14:paraId="7B98295D" w14:textId="77777777" w:rsidR="00F56295" w:rsidRDefault="00F56295" w:rsidP="00F5629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5629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Szükség esetén együttműködünk a pedagógiai szakszolgálattal, a gyermekjóléti szolgálattal, az óvodai szociális segítővel, valamint a gyermek fejlesztésében részt vevő további szakemberekkel.</w:t>
      </w:r>
    </w:p>
    <w:p w14:paraId="6A7F3BB0" w14:textId="77777777" w:rsidR="00F56295" w:rsidRDefault="00F56295" w:rsidP="00F5629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25686C6" w14:textId="77777777" w:rsidR="00F56295" w:rsidRDefault="00F56295" w:rsidP="00F5629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D319BF7" w14:textId="77777777" w:rsidR="00F56295" w:rsidRPr="00F56295" w:rsidRDefault="00F56295" w:rsidP="00F5629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67DE3EF" w14:textId="77777777" w:rsidR="003C65D2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0E48868D" w14:textId="61980227" w:rsidR="0074703E" w:rsidRPr="00714AA4" w:rsidRDefault="0074703E" w:rsidP="00C042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bookmarkStart w:id="33" w:name="_Hlk82420765"/>
      <w:r w:rsidRPr="0074703E">
        <w:rPr>
          <w:rFonts w:ascii="Times New Roman" w:eastAsiaTheme="minorEastAsia" w:hAnsi="Times New Roman" w:cs="Times New Roman"/>
          <w:b/>
          <w:bCs/>
          <w:caps/>
          <w:color w:val="FFFFFF" w:themeColor="background1"/>
          <w:spacing w:val="15"/>
          <w:sz w:val="24"/>
          <w:szCs w:val="24"/>
          <w:lang w:eastAsia="hu-HU"/>
        </w:rPr>
        <w:t>ügyi ellátá</w:t>
      </w:r>
    </w:p>
    <w:p w14:paraId="344BE5B5" w14:textId="2B9BC3C9" w:rsidR="00254CF3" w:rsidRPr="00254CF3" w:rsidRDefault="0074703E" w:rsidP="00254CF3">
      <w:pPr>
        <w:pStyle w:val="Cmsor2"/>
        <w:jc w:val="center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eastAsia="hu-HU"/>
        </w:rPr>
      </w:pPr>
      <w:bookmarkStart w:id="34" w:name="_Toc176749231"/>
      <w:r w:rsidRPr="0074703E">
        <w:rPr>
          <w:rFonts w:ascii="Times New Roman" w:eastAsiaTheme="minorEastAsia" w:hAnsi="Times New Roman" w:cs="Times New Roman"/>
          <w:b/>
          <w:bCs/>
          <w:caps/>
          <w:color w:val="FFFFFF" w:themeColor="background1"/>
          <w:spacing w:val="15"/>
          <w:sz w:val="24"/>
          <w:szCs w:val="24"/>
          <w:lang w:eastAsia="hu-HU"/>
        </w:rPr>
        <w:lastRenderedPageBreak/>
        <w:t xml:space="preserve">s </w:t>
      </w:r>
      <w:bookmarkEnd w:id="33"/>
      <w:bookmarkEnd w:id="34"/>
      <w:r w:rsidR="00254CF3" w:rsidRPr="00254CF3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hu-HU"/>
        </w:rPr>
        <w:t>EGÉSZSÉGÜGYI ELLÁTÁS ÉS AZ INTÉZMÉNYBEN BIZTOSÍTOTT SZAKMAI SZOLGÁLTATÁSOK</w:t>
      </w:r>
    </w:p>
    <w:p w14:paraId="5EB82738" w14:textId="77777777" w:rsidR="00254CF3" w:rsidRPr="00254CF3" w:rsidRDefault="00254CF3" w:rsidP="00254C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Óvoda-egészségügyi ellátás</w:t>
      </w:r>
    </w:p>
    <w:p w14:paraId="59C580B6" w14:textId="77777777" w:rsidR="00254CF3" w:rsidRPr="00254CF3" w:rsidRDefault="00254CF3" w:rsidP="00254CF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a gyermekek egészségének megőrzése, a betegségek megelőzése, valamint az egészséges életmód támogatása érdekében együttműködik az óvoda-egészségügyi ellátást biztosító szakemberekkel.</w:t>
      </w:r>
    </w:p>
    <w:p w14:paraId="08E79924" w14:textId="77777777" w:rsidR="00254CF3" w:rsidRPr="00254CF3" w:rsidRDefault="00254CF3" w:rsidP="0025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óvoda-egészségügyi ellátás személyi feltételei:</w:t>
      </w:r>
    </w:p>
    <w:p w14:paraId="37EAB772" w14:textId="77777777" w:rsidR="00254CF3" w:rsidRPr="00254CF3" w:rsidRDefault="00254CF3" w:rsidP="00254CF3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Óvodaorvos:</w:t>
      </w: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Dr. Balázs Mária </w:t>
      </w:r>
    </w:p>
    <w:p w14:paraId="428C6130" w14:textId="77777777" w:rsidR="00254CF3" w:rsidRPr="00254CF3" w:rsidRDefault="00254CF3" w:rsidP="00254CF3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Védőnő:</w:t>
      </w: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Márton Lászlóné </w:t>
      </w:r>
    </w:p>
    <w:p w14:paraId="1E7940F0" w14:textId="77777777" w:rsidR="00254CF3" w:rsidRPr="00254CF3" w:rsidRDefault="00254CF3" w:rsidP="00254CF3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Fogorvos:</w:t>
      </w: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Dr. Zrinszki-Kovács Eszter </w:t>
      </w:r>
    </w:p>
    <w:p w14:paraId="2CBCEA24" w14:textId="77777777" w:rsidR="00254CF3" w:rsidRPr="00254CF3" w:rsidRDefault="00254CF3" w:rsidP="0025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óvoda-egészségügyi feladatok ellátása az egészségügyi szakemberekkel együttműködve, a hatályos jogszabályok és szakmai előírások szerint történik.</w:t>
      </w:r>
    </w:p>
    <w:p w14:paraId="666F2E55" w14:textId="77777777" w:rsidR="00254CF3" w:rsidRPr="00254CF3" w:rsidRDefault="00254CF3" w:rsidP="00254C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Fokozott kockázatú allergiás betegséggel élő gyermekek ellátása</w:t>
      </w:r>
    </w:p>
    <w:p w14:paraId="5251691D" w14:textId="77777777" w:rsidR="00254CF3" w:rsidRPr="00254CF3" w:rsidRDefault="00254CF3" w:rsidP="00254CF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kiemelt figyelmet fordít a fokozott kockázatú allergiás betegséggel diagnosztizált gyermekek biztonságára és egészségének megőrzésére.</w:t>
      </w:r>
    </w:p>
    <w:p w14:paraId="183A6F81" w14:textId="77777777" w:rsidR="00254CF3" w:rsidRPr="00254CF3" w:rsidRDefault="00254CF3" w:rsidP="00254CF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szülő feladata, hogy az intézményt tájékoztassa gyermeke fokozott figyelmet igénylő egészségi állapotáról, valamint rendelkezésre bocsássa az ellátás biztonságos megszervezéséhez szükséges információkat és dokumentumokat.</w:t>
      </w:r>
    </w:p>
    <w:p w14:paraId="14D465E8" w14:textId="77777777" w:rsidR="00254CF3" w:rsidRPr="00254CF3" w:rsidRDefault="00254CF3" w:rsidP="0025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biztosítja:</w:t>
      </w:r>
    </w:p>
    <w:p w14:paraId="3356380B" w14:textId="77777777" w:rsidR="00254CF3" w:rsidRPr="00254CF3" w:rsidRDefault="00254CF3" w:rsidP="00254CF3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érintett gyermek egészségi állapotára vonatkozó információk megfelelő kezelését; </w:t>
      </w:r>
    </w:p>
    <w:p w14:paraId="0DB0D1C5" w14:textId="77777777" w:rsidR="00254CF3" w:rsidRPr="00254CF3" w:rsidRDefault="00254CF3" w:rsidP="00254CF3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gyermekkel kapcsolatba kerülő érintett dolgozók tájékoztatását; </w:t>
      </w:r>
    </w:p>
    <w:p w14:paraId="536C28E3" w14:textId="77777777" w:rsidR="00254CF3" w:rsidRPr="00254CF3" w:rsidRDefault="00254CF3" w:rsidP="00254CF3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sürgősségi helyzetben követendő teendők ismeretét; </w:t>
      </w:r>
    </w:p>
    <w:p w14:paraId="776980C0" w14:textId="77777777" w:rsidR="00254CF3" w:rsidRPr="00254CF3" w:rsidRDefault="00254CF3" w:rsidP="00254CF3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szülőkkel és szükség esetén az egészségügyi szakemberekkel történő együttműködést; </w:t>
      </w:r>
    </w:p>
    <w:p w14:paraId="257D425C" w14:textId="77777777" w:rsidR="00254CF3" w:rsidRPr="00254CF3" w:rsidRDefault="00254CF3" w:rsidP="00254CF3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t xml:space="preserve">szükség esetén az életmentő gyógyszer biztonságos és hozzáférhető elhelyezését; </w:t>
      </w:r>
    </w:p>
    <w:p w14:paraId="51677998" w14:textId="77777777" w:rsidR="00254CF3" w:rsidRPr="00254CF3" w:rsidRDefault="00254CF3" w:rsidP="00254CF3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vészhelyzet esetén a szükséges intézkedések haladéktalan megtételét. </w:t>
      </w:r>
    </w:p>
    <w:p w14:paraId="09B0A293" w14:textId="77777777" w:rsidR="00254CF3" w:rsidRPr="00254CF3" w:rsidRDefault="00254CF3" w:rsidP="00254C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Pedagógiai szakszolgálati és segítő ellátások</w:t>
      </w:r>
    </w:p>
    <w:p w14:paraId="58599986" w14:textId="77777777" w:rsidR="00254CF3" w:rsidRPr="00254CF3" w:rsidRDefault="00254CF3" w:rsidP="0025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gyermekek egyéni fejlődésének támogatása érdekében az intézmény együttműködik a pedagógiai szakszolgálattal, valamint más segítő szakemberekkel.</w:t>
      </w:r>
    </w:p>
    <w:p w14:paraId="00638565" w14:textId="77777777" w:rsidR="00254CF3" w:rsidRPr="00254CF3" w:rsidRDefault="00254CF3" w:rsidP="0025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Logopédiai ellátás</w:t>
      </w:r>
    </w:p>
    <w:p w14:paraId="050133C2" w14:textId="77777777" w:rsidR="00254CF3" w:rsidRPr="00254CF3" w:rsidRDefault="00254CF3" w:rsidP="00254CF3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Ellátást biztosító intézmény: Somogy Vármegyei Pedagógiai Szakszolgálat Siófoki Tagintézménye. </w:t>
      </w:r>
    </w:p>
    <w:p w14:paraId="1A2B5892" w14:textId="77777777" w:rsidR="00254CF3" w:rsidRPr="00254CF3" w:rsidRDefault="00254CF3" w:rsidP="00254CF3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Logopédus: </w:t>
      </w: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Kissné Tóth Andrea</w:t>
      </w: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</w:t>
      </w:r>
    </w:p>
    <w:p w14:paraId="0BF198A5" w14:textId="77777777" w:rsidR="00254CF3" w:rsidRPr="00254CF3" w:rsidRDefault="00254CF3" w:rsidP="00254CF3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Feladata a gyermekek logopédiai szűrésében, vizsgálatában és szükség szerinti ellátásában való közreműködés. </w:t>
      </w:r>
    </w:p>
    <w:p w14:paraId="4E7996B1" w14:textId="77777777" w:rsidR="00254CF3" w:rsidRPr="00254CF3" w:rsidRDefault="00254CF3" w:rsidP="0025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Fejlesztőpedagógiai ellátás</w:t>
      </w:r>
    </w:p>
    <w:p w14:paraId="2996F4F5" w14:textId="77777777" w:rsidR="00254CF3" w:rsidRPr="00254CF3" w:rsidRDefault="00254CF3" w:rsidP="00254CF3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Ellátást biztosító intézmény: Somogy Vármegyei Pedagógiai Szakszolgálat Siófoki Tagintézménye. </w:t>
      </w:r>
    </w:p>
    <w:p w14:paraId="1F402556" w14:textId="77777777" w:rsidR="00254CF3" w:rsidRPr="00254CF3" w:rsidRDefault="00254CF3" w:rsidP="00254CF3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Feladata a fejlesztést igénylő gyermekek szakvélemény és egyéni szükségletek szerinti támogatása. </w:t>
      </w:r>
    </w:p>
    <w:p w14:paraId="7AE50EE8" w14:textId="7CDA106B" w:rsidR="00254CF3" w:rsidRPr="00254CF3" w:rsidRDefault="00254CF3" w:rsidP="00254CF3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Fejlesztőpedagógus: </w:t>
      </w:r>
    </w:p>
    <w:p w14:paraId="4079E31A" w14:textId="77777777" w:rsidR="00254CF3" w:rsidRPr="00254CF3" w:rsidRDefault="00254CF3" w:rsidP="0025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Gyógytestnevelés</w:t>
      </w:r>
    </w:p>
    <w:p w14:paraId="1F0A2A00" w14:textId="77777777" w:rsidR="00254CF3" w:rsidRPr="00254CF3" w:rsidRDefault="00254CF3" w:rsidP="00254CF3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Ellátást biztosító intézmény: Somogy Vármegyei Pedagógiai Szakszolgálat Siófoki Tagintézménye. </w:t>
      </w:r>
    </w:p>
    <w:p w14:paraId="63F9F566" w14:textId="77777777" w:rsidR="00254CF3" w:rsidRPr="00254CF3" w:rsidRDefault="00254CF3" w:rsidP="00254CF3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Gyógytestnevelő: </w:t>
      </w: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Tariné Dobi Léna</w:t>
      </w: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</w:t>
      </w:r>
    </w:p>
    <w:p w14:paraId="07483B20" w14:textId="77777777" w:rsidR="00254CF3" w:rsidRPr="00254CF3" w:rsidRDefault="00254CF3" w:rsidP="00254CF3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Feladata az arra jogosult gyermekek gyógytestnevelési ellátása. </w:t>
      </w:r>
    </w:p>
    <w:p w14:paraId="7910F1C5" w14:textId="77777777" w:rsidR="00254CF3" w:rsidRPr="00254CF3" w:rsidRDefault="00254CF3" w:rsidP="0025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Óvodai szociális segítő</w:t>
      </w:r>
    </w:p>
    <w:p w14:paraId="1A1806C8" w14:textId="77777777" w:rsidR="00254CF3" w:rsidRPr="00254CF3" w:rsidRDefault="00254CF3" w:rsidP="00254CF3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Ellátást biztosító intézmény: Siófok Város Gondozási Központ Család- és Gyermekjóléti Központja. </w:t>
      </w:r>
    </w:p>
    <w:p w14:paraId="26C8F602" w14:textId="77777777" w:rsidR="00254CF3" w:rsidRPr="00254CF3" w:rsidRDefault="00254CF3" w:rsidP="00254CF3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Szociális segítő: </w:t>
      </w: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Fehér Mónika</w:t>
      </w: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</w:t>
      </w:r>
    </w:p>
    <w:p w14:paraId="06926BEB" w14:textId="77777777" w:rsidR="00254CF3" w:rsidRDefault="00254CF3" w:rsidP="00254CF3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Feladata a gyermekek és családok támogatása, a prevenció, a segítségnyújtás, valamint az intézmény és a család- és gyermekjóléti rendszer közötti együttműködés segítése. </w:t>
      </w:r>
    </w:p>
    <w:p w14:paraId="57B7E8A3" w14:textId="77777777" w:rsidR="00254CF3" w:rsidRPr="00254CF3" w:rsidRDefault="00254CF3" w:rsidP="00254CF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A42CAE6" w14:textId="77777777" w:rsidR="00254CF3" w:rsidRPr="00254CF3" w:rsidRDefault="00254CF3" w:rsidP="00254C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Hitéleti foglalkozás</w:t>
      </w:r>
    </w:p>
    <w:p w14:paraId="2F6E99B2" w14:textId="77777777" w:rsidR="00254CF3" w:rsidRPr="00254CF3" w:rsidRDefault="00254CF3" w:rsidP="00254CF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a szülői igények alapján lehetőséget biztosít hitéleti foglalkozás megszervezésére. A foglalkozások megszervezése az érintett egyházi közösséggel történő egyeztetés alapján történik.</w:t>
      </w:r>
    </w:p>
    <w:p w14:paraId="410B07B9" w14:textId="77777777" w:rsidR="00254CF3" w:rsidRPr="00254CF3" w:rsidRDefault="00254CF3" w:rsidP="00254C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Szülői igény alapján szervezett térítéses szolgáltatások</w:t>
      </w:r>
    </w:p>
    <w:p w14:paraId="5F3417AD" w14:textId="77777777" w:rsidR="00254CF3" w:rsidRPr="00254CF3" w:rsidRDefault="00254CF3" w:rsidP="00254CF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gyermekek számára a szülői igények figyelembevételével, az óvodai nevelés rendjéhez és a gyermekek napirendjéhez igazodva kiegészítő szolgáltatások szervezhetők. A részvétel önkéntes, a szolgáltatás díját a szülők a szolgáltató részére fizetik.</w:t>
      </w:r>
    </w:p>
    <w:p w14:paraId="6C7D2F06" w14:textId="77777777" w:rsidR="00254CF3" w:rsidRPr="00254CF3" w:rsidRDefault="00254CF3" w:rsidP="0025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2026/2027-es nevelési évben tervezett szolgáltatások:</w:t>
      </w:r>
    </w:p>
    <w:p w14:paraId="1981D798" w14:textId="77777777" w:rsidR="00254CF3" w:rsidRPr="00254CF3" w:rsidRDefault="00254CF3" w:rsidP="00254CF3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TSMT torna</w:t>
      </w: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– szolgáltató: Varjúné Rigó Andrea </w:t>
      </w:r>
    </w:p>
    <w:p w14:paraId="2538909A" w14:textId="77777777" w:rsidR="00254CF3" w:rsidRPr="00254CF3" w:rsidRDefault="00254CF3" w:rsidP="00254CF3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Néptánc</w:t>
      </w: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– szolgáltató: Kiss Gábor </w:t>
      </w:r>
    </w:p>
    <w:p w14:paraId="06102822" w14:textId="77777777" w:rsidR="00254CF3" w:rsidRPr="00254CF3" w:rsidRDefault="00254CF3" w:rsidP="00254CF3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OviFoci</w:t>
      </w: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– szolgáltató: Gyenes Zsolt </w:t>
      </w:r>
    </w:p>
    <w:p w14:paraId="34E05F11" w14:textId="77777777" w:rsidR="00254CF3" w:rsidRDefault="00254CF3" w:rsidP="00254CF3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Jóga</w:t>
      </w: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– szolgáltató: Fehér Mónika </w:t>
      </w:r>
    </w:p>
    <w:p w14:paraId="58CA9927" w14:textId="25E8DC12" w:rsidR="00254CF3" w:rsidRPr="00254CF3" w:rsidRDefault="00254CF3" w:rsidP="00254CF3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Iskolaelőkészítő</w:t>
      </w: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-szolgáltató: Kokas Éva</w:t>
      </w:r>
    </w:p>
    <w:p w14:paraId="1EABEA4A" w14:textId="77777777" w:rsidR="00254CF3" w:rsidRPr="00254CF3" w:rsidRDefault="00254CF3" w:rsidP="0025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54C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Intézményi koordinátor:</w:t>
      </w:r>
      <w:r w:rsidRPr="00254CF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igazgató, illetve az igazgató által kijelölt óvodapedagógus.</w:t>
      </w:r>
    </w:p>
    <w:p w14:paraId="42C4DA41" w14:textId="4447EDED" w:rsidR="005F1301" w:rsidRDefault="005F1301" w:rsidP="00254CF3">
      <w:pPr>
        <w:pStyle w:val="Cmsor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54AD0DB6" w14:textId="5D939432" w:rsidR="003C65D2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171A6680" w14:textId="77777777" w:rsidR="001662ED" w:rsidRDefault="001662ED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6D7FAC9E" w14:textId="77777777" w:rsidR="001662ED" w:rsidRDefault="001662ED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764822BE" w14:textId="77777777" w:rsidR="001662ED" w:rsidRDefault="001662ED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1FB67FC9" w14:textId="77777777" w:rsidR="001662ED" w:rsidRDefault="001662ED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3C05CB59" w14:textId="77777777" w:rsidR="001662ED" w:rsidRDefault="001662ED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30A1397F" w14:textId="77777777" w:rsidR="001662ED" w:rsidRPr="003C65D2" w:rsidRDefault="001662ED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0DF3D8A9" w14:textId="77777777" w:rsidR="003C65D2" w:rsidRPr="003C65D2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tbl>
      <w:tblPr>
        <w:tblW w:w="14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42"/>
      </w:tblGrid>
      <w:tr w:rsidR="003C65D2" w:rsidRPr="003C65D2" w14:paraId="5E2D9F93" w14:textId="77777777" w:rsidTr="00952FBC">
        <w:tc>
          <w:tcPr>
            <w:tcW w:w="1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ECB8131" w14:textId="5BD7AFD5" w:rsidR="003C65D2" w:rsidRPr="003C65D2" w:rsidRDefault="004742D0" w:rsidP="00C04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lastRenderedPageBreak/>
              <w:t xml:space="preserve">2. </w:t>
            </w:r>
            <w:r w:rsidR="003C65D2" w:rsidRPr="003C65D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Közösségfejlesztés</w:t>
            </w:r>
          </w:p>
          <w:p w14:paraId="40281EAD" w14:textId="77777777" w:rsidR="003C65D2" w:rsidRPr="003C65D2" w:rsidRDefault="003C65D2" w:rsidP="00C04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</w:tbl>
    <w:p w14:paraId="2A2E5751" w14:textId="77777777" w:rsidR="003C65D2" w:rsidRPr="003C65D2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p w14:paraId="5C048244" w14:textId="77777777" w:rsidR="003C65D2" w:rsidRPr="003C65D2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hu-HU"/>
          <w14:ligatures w14:val="none"/>
        </w:rPr>
      </w:pPr>
      <w:bookmarkStart w:id="35" w:name="_Toc13844181"/>
    </w:p>
    <w:p w14:paraId="34064A50" w14:textId="150B63BC" w:rsidR="003C65D2" w:rsidRDefault="003C65D2" w:rsidP="00C042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  <w:bookmarkStart w:id="36" w:name="_Toc80119316"/>
      <w:bookmarkStart w:id="37" w:name="_Toc80119690"/>
      <w:bookmarkStart w:id="38" w:name="_Toc80120113"/>
      <w:bookmarkStart w:id="39" w:name="_Toc176749234"/>
      <w:r w:rsidRPr="003C65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 xml:space="preserve">A pedagógiai programban is megjelenített </w:t>
      </w:r>
      <w:r w:rsidRPr="007D079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intézményi szintű</w:t>
      </w:r>
      <w:r w:rsidRPr="003C65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 xml:space="preserve"> óvodai ünnepek és egyéb programok tervezett tartalmai és időpontjai</w:t>
      </w:r>
      <w:bookmarkEnd w:id="35"/>
      <w:bookmarkEnd w:id="36"/>
      <w:bookmarkEnd w:id="37"/>
      <w:bookmarkEnd w:id="38"/>
      <w:bookmarkEnd w:id="39"/>
    </w:p>
    <w:p w14:paraId="2FB402E4" w14:textId="77777777" w:rsidR="00012FA1" w:rsidRDefault="00012FA1" w:rsidP="00C042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</w:p>
    <w:tbl>
      <w:tblPr>
        <w:tblW w:w="9933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1985"/>
        <w:gridCol w:w="2019"/>
        <w:gridCol w:w="1842"/>
        <w:gridCol w:w="1843"/>
        <w:gridCol w:w="2244"/>
      </w:tblGrid>
      <w:tr w:rsidR="00BA21C6" w:rsidRPr="00BA21C6" w14:paraId="03923157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86A58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56F48C7B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Esemény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E34B4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61F8DE6A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Időpontja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9809F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7480DC3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Módja/Formája/Korosztálya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49594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4C2B4141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Felelős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3496F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BD4F39B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Elvárt eredmények</w:t>
            </w:r>
          </w:p>
        </w:tc>
      </w:tr>
      <w:tr w:rsidR="009D484A" w:rsidRPr="00BA21C6" w14:paraId="5D37E1AF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AE0C7" w14:textId="24A61FE3" w:rsidR="009D484A" w:rsidRPr="00320CF6" w:rsidRDefault="009D484A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„Ovi</w:t>
            </w:r>
            <w:r w:rsidR="00D61E0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-</w:t>
            </w: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nyitogató”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1EBD1" w14:textId="0B89309E" w:rsidR="009D484A" w:rsidRPr="00C74D6C" w:rsidRDefault="009D484A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E051E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.08.</w:t>
            </w:r>
            <w:r w:rsidR="008249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  <w:r w:rsidR="00E051E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8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6DAE0832" w14:textId="59BB1CC6" w:rsidR="00C74D6C" w:rsidRPr="00C74D6C" w:rsidRDefault="00C74D6C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péntek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D5CDA" w14:textId="201E88FE" w:rsidR="009D484A" w:rsidRPr="009D484A" w:rsidRDefault="009D484A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9D484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FE640" w14:textId="164DB3AF" w:rsidR="009D484A" w:rsidRPr="009D484A" w:rsidRDefault="009D484A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9D484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0CA90" w14:textId="0D56C57F" w:rsidR="009D484A" w:rsidRPr="009D484A" w:rsidRDefault="009D484A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9D484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Gördülékeny óvodakezdés</w:t>
            </w:r>
          </w:p>
        </w:tc>
      </w:tr>
      <w:tr w:rsidR="00BA21C6" w:rsidRPr="00BA21C6" w14:paraId="570A7F5A" w14:textId="77777777" w:rsidTr="00D61E0C">
        <w:trPr>
          <w:trHeight w:val="14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B9AA5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12E85CB9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Szülős befogadás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9E232" w14:textId="77777777" w:rsidR="00BA21C6" w:rsidRPr="00C74D6C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2A792D3" w14:textId="03D79E0B" w:rsidR="00BA21C6" w:rsidRPr="00C74D6C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E051E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.09.0</w:t>
            </w:r>
            <w:r w:rsidR="008249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-t</w:t>
            </w:r>
            <w:r w:rsidR="00553062"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ő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86976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4AB2D8A4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DF766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6078EC81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5F2A6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A gyerekek könnyen beilleszkednek, elfogadják az új helyzetet, az óvónőket.</w:t>
            </w:r>
          </w:p>
        </w:tc>
      </w:tr>
      <w:tr w:rsidR="00BA2543" w:rsidRPr="00BA21C6" w14:paraId="4A9DBAC0" w14:textId="77777777" w:rsidTr="00D61E0C">
        <w:trPr>
          <w:trHeight w:val="14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05199" w14:textId="22541F1E" w:rsidR="00BA2543" w:rsidRPr="00BA21C6" w:rsidRDefault="00BA2543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Szüreti mulatság az óvoda udvarán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0E21A" w14:textId="6ADFB455" w:rsidR="00BA2543" w:rsidRPr="00C74D6C" w:rsidRDefault="00BA2543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E051E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.09.1</w:t>
            </w:r>
            <w:r w:rsidR="00E051E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0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2A2724C3" w14:textId="651731AD" w:rsidR="009D484A" w:rsidRPr="00C74D6C" w:rsidRDefault="00E051EE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csütörtök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A1FF0" w14:textId="3C91D9B2" w:rsidR="00BA2543" w:rsidRPr="00E051EE" w:rsidRDefault="00BA2543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E051E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óvoda szintű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7FE86" w14:textId="78CA97E4" w:rsidR="00BA2543" w:rsidRPr="00BA21C6" w:rsidRDefault="00BA2543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57A83" w14:textId="77777777" w:rsidR="00BA2543" w:rsidRDefault="00BA2543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Hagyományőrzés</w:t>
            </w:r>
          </w:p>
          <w:p w14:paraId="5D9C2754" w14:textId="7AC7131D" w:rsidR="00911E84" w:rsidRPr="00BA21C6" w:rsidRDefault="00911E84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Felelős: </w:t>
            </w:r>
            <w:r w:rsidR="00056A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óvodapedagógusok</w:t>
            </w:r>
          </w:p>
        </w:tc>
      </w:tr>
      <w:tr w:rsidR="00E051EE" w:rsidRPr="002A3700" w14:paraId="1E5E4F4F" w14:textId="77777777" w:rsidTr="00D61E0C">
        <w:trPr>
          <w:trHeight w:val="14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A6363" w14:textId="3C523D68" w:rsidR="00E051EE" w:rsidRPr="002A3700" w:rsidRDefault="00E051EE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2A370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Gulliver utazószínház előadása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6A1A5" w14:textId="77777777" w:rsidR="00E051EE" w:rsidRPr="002A3700" w:rsidRDefault="00E051EE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2A370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2026.09.18.</w:t>
            </w:r>
          </w:p>
          <w:p w14:paraId="50239472" w14:textId="528518A4" w:rsidR="00E051EE" w:rsidRPr="002A3700" w:rsidRDefault="00E051EE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2A370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péntek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2BE32" w14:textId="50919600" w:rsidR="00E051EE" w:rsidRPr="002A3700" w:rsidRDefault="00E051EE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2A370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óvoda szintű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74368" w14:textId="2E60EE40" w:rsidR="00E051EE" w:rsidRPr="002A3700" w:rsidRDefault="00E051EE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2A37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igazgató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1ABF3" w14:textId="5CD3E2D1" w:rsidR="00E051EE" w:rsidRPr="002A3700" w:rsidRDefault="00816A78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2A37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Élményszerzés, közösségformálás.</w:t>
            </w:r>
          </w:p>
        </w:tc>
      </w:tr>
      <w:tr w:rsidR="00553062" w:rsidRPr="00BA21C6" w14:paraId="71F7B32E" w14:textId="77777777" w:rsidTr="00D61E0C">
        <w:trPr>
          <w:trHeight w:val="14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E7524" w14:textId="13BFA26C" w:rsidR="00553062" w:rsidRPr="00320CF6" w:rsidRDefault="00553062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lastRenderedPageBreak/>
              <w:t>Takarítás Világnapja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3912F" w14:textId="4ACF2CE6" w:rsidR="00553062" w:rsidRPr="00C74D6C" w:rsidRDefault="00553062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E051E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.09.</w:t>
            </w:r>
            <w:r w:rsidR="00056AF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19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0A90BFD9" w14:textId="45EDDA12" w:rsidR="00C50722" w:rsidRPr="00C74D6C" w:rsidRDefault="00E051EE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szombat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C8C2B" w14:textId="2245FDAC" w:rsidR="00553062" w:rsidRPr="002A3700" w:rsidRDefault="00553062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2A370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óvoda szintű</w:t>
            </w:r>
            <w:r w:rsidR="00E051EE" w:rsidRPr="002A370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, szülőkkel 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A517E" w14:textId="58549A21" w:rsidR="00553062" w:rsidRPr="00BA21C6" w:rsidRDefault="00E051EE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igazgató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542FD" w14:textId="0715C822" w:rsidR="00553062" w:rsidRPr="00BA21C6" w:rsidRDefault="00E051EE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Társadalmi munka keretében az udvari mezítlábas ösvény felújítása.</w:t>
            </w:r>
          </w:p>
        </w:tc>
      </w:tr>
      <w:tr w:rsidR="002A3700" w:rsidRPr="00BA21C6" w14:paraId="79D702ED" w14:textId="77777777" w:rsidTr="00D61E0C">
        <w:trPr>
          <w:trHeight w:val="14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60555" w14:textId="4046389A" w:rsidR="002A3700" w:rsidRPr="00320CF6" w:rsidRDefault="002A3700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Mobilitás napja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CAD03" w14:textId="77777777" w:rsidR="002A3700" w:rsidRDefault="002A3700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2026.09.21.</w:t>
            </w:r>
          </w:p>
          <w:p w14:paraId="1F1754D7" w14:textId="1AE601E9" w:rsidR="002A3700" w:rsidRPr="00C74D6C" w:rsidRDefault="002A3700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hétfő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E701B" w14:textId="7EBD618A" w:rsidR="002A3700" w:rsidRPr="002A3700" w:rsidRDefault="002A3700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2A370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óvoda szintű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F97E5" w14:textId="05B09AFC" w:rsidR="002A3700" w:rsidRPr="002A3700" w:rsidRDefault="002A3700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2A37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igazgatóhelyettes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0F19" w14:textId="6A6B03F2" w:rsidR="002A3700" w:rsidRPr="002A3700" w:rsidRDefault="002A3700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2A3700">
              <w:rPr>
                <w:rFonts w:ascii="Times New Roman" w:hAnsi="Times New Roman" w:cs="Times New Roman"/>
                <w:sz w:val="24"/>
                <w:szCs w:val="24"/>
              </w:rPr>
              <w:t>Közlekedési ismeretek bővítése, biztonságtudatosság.</w:t>
            </w:r>
          </w:p>
        </w:tc>
      </w:tr>
      <w:tr w:rsidR="00310FA4" w:rsidRPr="00BA21C6" w14:paraId="2CC729AC" w14:textId="77777777" w:rsidTr="00D61E0C">
        <w:trPr>
          <w:trHeight w:val="14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44A07" w14:textId="33A2D186" w:rsidR="00310FA4" w:rsidRDefault="00310FA4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Tűzriadó próba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BAC11" w14:textId="77777777" w:rsidR="00310FA4" w:rsidRDefault="00310FA4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2026.09.28.</w:t>
            </w:r>
          </w:p>
          <w:p w14:paraId="73F8E0BB" w14:textId="55D3D56B" w:rsidR="00310FA4" w:rsidRDefault="00310FA4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hétfő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25F3E" w14:textId="414DAC72" w:rsidR="00310FA4" w:rsidRPr="002A3700" w:rsidRDefault="009760BF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csoportok/óvoda szintű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CAA5B" w14:textId="61823ED9" w:rsidR="00310FA4" w:rsidRPr="002A3700" w:rsidRDefault="009760BF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igazgató/óvónők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06748" w14:textId="0AE20D37" w:rsidR="00310FA4" w:rsidRPr="009760BF" w:rsidRDefault="009760BF" w:rsidP="00BA21C6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0BF">
              <w:rPr>
                <w:rFonts w:ascii="Times New Roman" w:hAnsi="Times New Roman" w:cs="Times New Roman"/>
                <w:sz w:val="24"/>
                <w:szCs w:val="24"/>
              </w:rPr>
              <w:t>Biztonságos kiürítés gyakorlása.</w:t>
            </w:r>
          </w:p>
        </w:tc>
      </w:tr>
      <w:tr w:rsidR="00BA21C6" w:rsidRPr="00BA21C6" w14:paraId="11683EC4" w14:textId="77777777" w:rsidTr="00D61E0C">
        <w:trPr>
          <w:trHeight w:val="14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66632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130B3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Mihály</w:t>
            </w: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 napi vásár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EAE6B" w14:textId="6AD4250B" w:rsidR="00BA21C6" w:rsidRPr="00C74D6C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130B3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.09.2</w:t>
            </w:r>
            <w:r w:rsidR="006D668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9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77EB78F5" w14:textId="4658BC92" w:rsidR="00C50722" w:rsidRPr="00C74D6C" w:rsidRDefault="00130B31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kedd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C4551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óvodai szintű, közös 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C0712" w14:textId="669399AB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</w:t>
            </w:r>
            <w:r w:rsidR="003B40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8CBA6" w14:textId="77777777" w:rsidR="00BA21C6" w:rsidRDefault="00BA21C6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Mihály napi hagyományok ismertetése, hagyományőrzés</w:t>
            </w:r>
          </w:p>
          <w:p w14:paraId="76B824CA" w14:textId="06CDF900" w:rsidR="004F2C94" w:rsidRPr="00BA21C6" w:rsidRDefault="004F2C94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Felelős:</w:t>
            </w:r>
            <w:r w:rsidR="00A73B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056A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óvodapedagógusok</w:t>
            </w:r>
          </w:p>
        </w:tc>
      </w:tr>
      <w:tr w:rsidR="00BA21C6" w:rsidRPr="00BA21C6" w14:paraId="4A96BFB6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C8F89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195B6CAA" w14:textId="7DA548D6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Állatok </w:t>
            </w:r>
            <w:r w:rsidR="00130B3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Parádéja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67FB2" w14:textId="2FE4B521" w:rsidR="00D61E0C" w:rsidRDefault="00BA21C6" w:rsidP="00D61E0C">
            <w:pPr>
              <w:suppressAutoHyphens/>
              <w:snapToGrid w:val="0"/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130B3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 w:rsidR="00130B3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09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 w:rsidR="00130B3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30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63646CD4" w14:textId="17D6C27F" w:rsidR="00C50722" w:rsidRPr="00C74D6C" w:rsidRDefault="00E640F5" w:rsidP="00D61E0C">
            <w:pPr>
              <w:suppressAutoHyphens/>
              <w:snapToGrid w:val="0"/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szerda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FEE43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5E5453BC" w14:textId="7674CBDE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  <w:r w:rsidR="00130B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/szülőkkel 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D3381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4F4DBE65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DFD0F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Jeles nap.</w:t>
            </w:r>
          </w:p>
          <w:p w14:paraId="68FC4B3F" w14:textId="545B7CFE" w:rsidR="00BA21C6" w:rsidRDefault="00130B31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Kiskedvencek megismerése, felelős állattartás</w:t>
            </w:r>
            <w:r w:rsidR="00BA21C6"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(fotópályázat)</w:t>
            </w:r>
          </w:p>
          <w:p w14:paraId="5A8F8C92" w14:textId="77777777" w:rsidR="00C50722" w:rsidRDefault="00C50722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gyűjtés a menhelynek.</w:t>
            </w:r>
          </w:p>
          <w:p w14:paraId="06321686" w14:textId="23AFD04C" w:rsidR="004F2C94" w:rsidRPr="00BA21C6" w:rsidRDefault="004F2C94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</w:p>
        </w:tc>
      </w:tr>
      <w:tr w:rsidR="00130B31" w:rsidRPr="00BA21C6" w14:paraId="1788B201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F199B" w14:textId="78363027" w:rsidR="00130B31" w:rsidRPr="00320CF6" w:rsidRDefault="00130B31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Családi bográcsfőző verseny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EC926" w14:textId="77777777" w:rsidR="00130B31" w:rsidRDefault="00130B31" w:rsidP="00D61E0C">
            <w:pPr>
              <w:suppressAutoHyphens/>
              <w:snapToGrid w:val="0"/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2026.10.02.</w:t>
            </w:r>
          </w:p>
          <w:p w14:paraId="566617EA" w14:textId="511874D5" w:rsidR="00130B31" w:rsidRPr="00C74D6C" w:rsidRDefault="00130B31" w:rsidP="00D61E0C">
            <w:pPr>
              <w:suppressAutoHyphens/>
              <w:snapToGrid w:val="0"/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lastRenderedPageBreak/>
              <w:t>péntek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B04639" w14:textId="742310C7" w:rsidR="00130B31" w:rsidRPr="00130B31" w:rsidRDefault="00130B31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130B3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lastRenderedPageBreak/>
              <w:t>óvoda szintű/csoportos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2C6DB" w14:textId="2FB66E72" w:rsidR="00130B31" w:rsidRPr="00BA21C6" w:rsidRDefault="00130B31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óvónők/szülői munkaközösség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3AAB6" w14:textId="68633B11" w:rsidR="00130B31" w:rsidRPr="00DD5C61" w:rsidRDefault="00130B31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DD5C61">
              <w:rPr>
                <w:rStyle w:val="Kiemels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 család–óvoda kapcsolat erősítése, közösségépítés</w:t>
            </w:r>
            <w:r w:rsidRPr="00DD5C61">
              <w:rPr>
                <w:rStyle w:val="Kiemels2"/>
                <w:rFonts w:ascii="Times New Roman" w:hAnsi="Times New Roman" w:cs="Times New Roman"/>
                <w:b w:val="0"/>
                <w:bCs w:val="0"/>
              </w:rPr>
              <w:t>.</w:t>
            </w:r>
          </w:p>
        </w:tc>
      </w:tr>
      <w:tr w:rsidR="001500AF" w:rsidRPr="00BA21C6" w14:paraId="48DF3B3F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A03EC" w14:textId="3B6FAFA8" w:rsidR="001500AF" w:rsidRDefault="001500AF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Komposztálás Világnapja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741F5" w14:textId="77777777" w:rsidR="001500AF" w:rsidRDefault="001500AF" w:rsidP="00D61E0C">
            <w:pPr>
              <w:suppressAutoHyphens/>
              <w:snapToGrid w:val="0"/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2026.10.12.</w:t>
            </w:r>
          </w:p>
          <w:p w14:paraId="09953B65" w14:textId="61DAF425" w:rsidR="001500AF" w:rsidRDefault="001500AF" w:rsidP="00D61E0C">
            <w:pPr>
              <w:suppressAutoHyphens/>
              <w:snapToGrid w:val="0"/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hétfő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4502F" w14:textId="0CA1DEB8" w:rsidR="001500AF" w:rsidRPr="00130B31" w:rsidRDefault="001500AF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4E148" w14:textId="418F48BF" w:rsidR="001500AF" w:rsidRDefault="001500AF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óvónők/igazgatóhelyettes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36891" w14:textId="132A4CD4" w:rsidR="001500AF" w:rsidRPr="001500AF" w:rsidRDefault="001500AF" w:rsidP="00BA21C6">
            <w:pPr>
              <w:suppressAutoHyphens/>
              <w:snapToGrid w:val="0"/>
              <w:spacing w:after="0" w:line="240" w:lineRule="auto"/>
              <w:rPr>
                <w:rStyle w:val="Kiemels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500AF">
              <w:rPr>
                <w:rFonts w:ascii="Times New Roman" w:hAnsi="Times New Roman" w:cs="Times New Roman"/>
                <w:sz w:val="24"/>
                <w:szCs w:val="24"/>
              </w:rPr>
              <w:t>Környezettudatosság, fenntartható szokások alakítása.</w:t>
            </w:r>
          </w:p>
        </w:tc>
      </w:tr>
      <w:tr w:rsidR="00183337" w:rsidRPr="00BA21C6" w14:paraId="46DF8230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4C33" w14:textId="2E913A6F" w:rsidR="00183337" w:rsidRPr="00320CF6" w:rsidRDefault="00183337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Földünkért Világnap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A43C8" w14:textId="77777777" w:rsidR="00A73B8B" w:rsidRDefault="00183337" w:rsidP="00A73B8B">
            <w:pPr>
              <w:suppressAutoHyphens/>
              <w:snapToGrid w:val="0"/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58502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.10.21.</w:t>
            </w:r>
            <w:r w:rsidR="00A73B8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  <w:p w14:paraId="7E62FF3D" w14:textId="02EA1C07" w:rsidR="00585021" w:rsidRPr="00C74D6C" w:rsidRDefault="00585021" w:rsidP="00A73B8B">
            <w:pPr>
              <w:suppressAutoHyphens/>
              <w:snapToGrid w:val="0"/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szerda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6C8A4" w14:textId="55188227" w:rsidR="00183337" w:rsidRPr="00D61E0C" w:rsidRDefault="00183337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D61E0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közös/csoportos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C0156" w14:textId="5A8379FC" w:rsidR="00183337" w:rsidRPr="00BA21C6" w:rsidRDefault="00183337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C1E34" w14:textId="06CE5616" w:rsidR="00183337" w:rsidRPr="009779A9" w:rsidRDefault="009779A9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9779A9">
              <w:rPr>
                <w:rFonts w:ascii="Times New Roman" w:hAnsi="Times New Roman" w:cs="Times New Roman"/>
                <w:sz w:val="24"/>
                <w:szCs w:val="24"/>
              </w:rPr>
              <w:t>Környezettudatosság, természetvédelem.</w:t>
            </w:r>
          </w:p>
        </w:tc>
      </w:tr>
      <w:tr w:rsidR="00BA21C6" w:rsidRPr="00BA21C6" w14:paraId="0BBA89B0" w14:textId="77777777" w:rsidTr="00D61E0C">
        <w:trPr>
          <w:trHeight w:val="98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256AE" w14:textId="34017814" w:rsidR="00BA21C6" w:rsidRPr="00320CF6" w:rsidRDefault="00BA21C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Márton-nap</w:t>
            </w:r>
            <w:r w:rsidR="00AF30C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i felvonulás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4B5BB" w14:textId="1E0F5BB6" w:rsidR="00BA21C6" w:rsidRPr="00C74D6C" w:rsidRDefault="00BA21C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AF30C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.11.1</w:t>
            </w:r>
            <w:r w:rsidR="00AF30C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  <w:r w:rsidR="00C50722"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538E1149" w14:textId="5156BDBC" w:rsidR="00C50722" w:rsidRPr="00C74D6C" w:rsidRDefault="009E2CA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szerda</w:t>
            </w:r>
          </w:p>
          <w:p w14:paraId="513416D2" w14:textId="2C429BB1" w:rsidR="00C50722" w:rsidRPr="00C74D6C" w:rsidRDefault="00C50722" w:rsidP="00AF30CC">
            <w:pPr>
              <w:suppressAutoHyphens/>
              <w:snapToGrid w:val="0"/>
              <w:spacing w:before="240"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C4650" w14:textId="77777777" w:rsidR="00BA21C6" w:rsidRPr="00BA21C6" w:rsidRDefault="00BA21C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közös csoportos, óvodán kívül, szülőkkel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2449A" w14:textId="0DAC0B40" w:rsidR="00BA21C6" w:rsidRPr="00BA21C6" w:rsidRDefault="00BA21C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EA41B" w14:textId="32722A3F" w:rsidR="00BA21C6" w:rsidRPr="00BA21C6" w:rsidRDefault="00BA21C6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Hagyományőrzés, lámpás készítés, lámpás felvonulás.</w:t>
            </w:r>
          </w:p>
        </w:tc>
      </w:tr>
      <w:tr w:rsidR="00BA21C6" w:rsidRPr="00BA21C6" w14:paraId="3045F2A8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0CB4E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66C422CF" w14:textId="49004B4F" w:rsidR="00BA21C6" w:rsidRPr="00320CF6" w:rsidRDefault="0084426B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Kézműves </w:t>
            </w:r>
            <w:r w:rsidR="00BA21C6"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vásár</w:t>
            </w:r>
          </w:p>
          <w:p w14:paraId="0D78573D" w14:textId="77777777" w:rsidR="00BA21C6" w:rsidRPr="00320CF6" w:rsidRDefault="00BA21C6" w:rsidP="00BA21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5CB7722F" w14:textId="77777777" w:rsidR="00BA21C6" w:rsidRPr="00320CF6" w:rsidRDefault="00BA21C6" w:rsidP="00BA21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eastAsia="ar-SA"/>
                <w14:ligatures w14:val="none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4DFDD" w14:textId="0C70FE2F" w:rsidR="00BA21C6" w:rsidRPr="00C74D6C" w:rsidRDefault="00BA21C6" w:rsidP="00BA21C6">
            <w:pPr>
              <w:suppressAutoHyphens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84426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.1</w:t>
            </w:r>
            <w:r w:rsidR="003C20D8"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 w:rsidR="003C20D8"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  <w:r w:rsidR="0084426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04A469AB" w14:textId="772B802C" w:rsidR="00F576B6" w:rsidRPr="00C74D6C" w:rsidRDefault="00F576B6" w:rsidP="0084426B">
            <w:pPr>
              <w:suppressAutoHyphens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péntek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66A83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3E0EF92" w14:textId="77777777" w:rsidR="00BA21C6" w:rsidRPr="00BA21C6" w:rsidRDefault="00BA21C6" w:rsidP="00BA21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közös csoportos,</w:t>
            </w:r>
          </w:p>
          <w:p w14:paraId="67536E8E" w14:textId="77777777" w:rsidR="00BA21C6" w:rsidRPr="00BA21C6" w:rsidRDefault="00BA21C6" w:rsidP="00BA21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szülőkkel</w:t>
            </w:r>
          </w:p>
          <w:p w14:paraId="06C53879" w14:textId="77777777" w:rsidR="00BA21C6" w:rsidRPr="00BA21C6" w:rsidRDefault="00BA21C6" w:rsidP="00BA21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4293C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3B7ED43D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SZMK tagok</w:t>
            </w:r>
          </w:p>
          <w:p w14:paraId="0BA10227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C4B6A" w14:textId="60CB77D2" w:rsidR="00BA21C6" w:rsidRPr="00BA21C6" w:rsidRDefault="00BA21C6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Ünnepi hangulatú vásár megszervezése. A szülők, gyerekek, dolgozók közös alkotásának biztosítása</w:t>
            </w:r>
          </w:p>
        </w:tc>
      </w:tr>
      <w:tr w:rsidR="003C20D8" w:rsidRPr="00BA21C6" w14:paraId="3A23BEB2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C84D" w14:textId="63A41262" w:rsidR="003C20D8" w:rsidRPr="00320CF6" w:rsidRDefault="003C20D8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Adventi fellépés (községi rendezvény)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8D3CB" w14:textId="79DDE9BF" w:rsidR="003C20D8" w:rsidRPr="00C74D6C" w:rsidRDefault="003C20D8" w:rsidP="00BA21C6">
            <w:pPr>
              <w:suppressAutoHyphens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947C3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.1</w:t>
            </w:r>
            <w:r w:rsidR="009E2CA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 w:rsidR="00947C3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29.</w:t>
            </w:r>
          </w:p>
          <w:p w14:paraId="5D13F3AF" w14:textId="2ECE171A" w:rsidR="009C3C34" w:rsidRPr="00C74D6C" w:rsidRDefault="009C3C34" w:rsidP="00BA21C6">
            <w:pPr>
              <w:suppressAutoHyphens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vasárnap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7865E0" w14:textId="6241C18A" w:rsidR="003C20D8" w:rsidRPr="003C20D8" w:rsidRDefault="003C20D8" w:rsidP="003C20D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3C20D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óvodán kívüli, szülőkkel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93264" w14:textId="1E6DB4CB" w:rsidR="003C20D8" w:rsidRPr="00BA21C6" w:rsidRDefault="003C20D8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ped.asszisztens, dajkák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F1560" w14:textId="1A40DBA0" w:rsidR="00FA6665" w:rsidRPr="00BA21C6" w:rsidRDefault="003C20D8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Bensőséges, meghitt hangulat megélése</w:t>
            </w:r>
            <w:r w:rsidR="00515D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</w:tc>
      </w:tr>
      <w:tr w:rsidR="00BA21C6" w:rsidRPr="00BA21C6" w14:paraId="74F9CED9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AE602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33D69F70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Mikulás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BE343" w14:textId="2759114D" w:rsidR="00BA21C6" w:rsidRPr="00C74D6C" w:rsidRDefault="00BA21C6" w:rsidP="00BA21C6">
            <w:pPr>
              <w:suppressAutoHyphens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515DC5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.12.0</w:t>
            </w:r>
            <w:r w:rsidR="00515DC5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4BAF54D1" w14:textId="6C4D6249" w:rsidR="009C3C34" w:rsidRPr="00C74D6C" w:rsidRDefault="00515DC5" w:rsidP="00BA21C6">
            <w:pPr>
              <w:suppressAutoHyphens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hétfő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5BA8F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13E2B141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6D204" w14:textId="141442A7" w:rsidR="00BA21C6" w:rsidRPr="00BA21C6" w:rsidRDefault="00BA21C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3E7A0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A gyerekek számára élményt nyújtó csoda megélése</w:t>
            </w:r>
          </w:p>
        </w:tc>
      </w:tr>
      <w:tr w:rsidR="00BA21C6" w:rsidRPr="00BA21C6" w14:paraId="08260DCD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13FFD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lastRenderedPageBreak/>
              <w:t>Luca nap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179AC" w14:textId="71826D0B" w:rsidR="00BA21C6" w:rsidRPr="00C74D6C" w:rsidRDefault="00BA21C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46678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.12.1</w:t>
            </w:r>
            <w:r w:rsidR="0046678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2F8088C7" w14:textId="501744DC" w:rsidR="009C3C34" w:rsidRPr="00C74D6C" w:rsidRDefault="009C3C34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péntek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C1926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DC55B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92C52" w14:textId="754108B3" w:rsidR="00BA21C6" w:rsidRPr="00BA21C6" w:rsidRDefault="00BA21C6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Luca napi hagyományok megismertetése a gyerekekkel. </w:t>
            </w:r>
          </w:p>
        </w:tc>
      </w:tr>
      <w:tr w:rsidR="00BA21C6" w:rsidRPr="00BA21C6" w14:paraId="26EF6B5C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0B0FE" w14:textId="1D83EB96" w:rsidR="00BA21C6" w:rsidRPr="00320CF6" w:rsidRDefault="0046678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Gulliver utazószínház előadása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423E5" w14:textId="77777777" w:rsidR="009C3C34" w:rsidRDefault="00BA21C6" w:rsidP="0046678D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46678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6.12.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  <w:r w:rsidR="0021751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="0046678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1052BCAB" w14:textId="22F5CEBE" w:rsidR="0046678D" w:rsidRPr="00C74D6C" w:rsidRDefault="0046678D" w:rsidP="0046678D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szerda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CAF08" w14:textId="3E31EB1B" w:rsidR="00BA21C6" w:rsidRPr="00BA21C6" w:rsidRDefault="0046678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közös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3A79D" w14:textId="46920331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2067A" w14:textId="24257F24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Ünnepre</w:t>
            </w:r>
            <w:r w:rsidR="0071705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való hangolódás</w:t>
            </w:r>
            <w:r w:rsidR="001E75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Élményszerzés, közösségformálás.</w:t>
            </w:r>
          </w:p>
        </w:tc>
      </w:tr>
      <w:tr w:rsidR="001B4153" w:rsidRPr="00BA21C6" w14:paraId="60C0AC72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F0708" w14:textId="2D77C64A" w:rsidR="001B4153" w:rsidRDefault="001B4153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Szivárvány szülinap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A2957" w14:textId="77777777" w:rsidR="001B4153" w:rsidRDefault="001B4153" w:rsidP="001B4153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2027.01.06.</w:t>
            </w:r>
          </w:p>
          <w:p w14:paraId="6E1D829D" w14:textId="7948B303" w:rsidR="001B4153" w:rsidRPr="00C74D6C" w:rsidRDefault="001B4153" w:rsidP="001B4153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szerda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8B086" w14:textId="3DE0E16A" w:rsidR="001B4153" w:rsidRDefault="001B4153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90FAD" w14:textId="37E57F19" w:rsidR="001B4153" w:rsidRPr="00BA21C6" w:rsidRDefault="001B4153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B1139" w14:textId="516E6DA7" w:rsidR="001B4153" w:rsidRPr="00811C1C" w:rsidRDefault="00FE4790" w:rsidP="00BA21C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811C1C">
              <w:rPr>
                <w:rFonts w:ascii="Times New Roman" w:hAnsi="Times New Roman" w:cs="Times New Roman"/>
                <w:sz w:val="24"/>
                <w:szCs w:val="24"/>
              </w:rPr>
              <w:t>Közösségi élmény, az óvodához való kötődés erősítése.</w:t>
            </w:r>
          </w:p>
        </w:tc>
      </w:tr>
      <w:tr w:rsidR="0021751D" w:rsidRPr="00BA21C6" w14:paraId="41376278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68E94" w14:textId="4BED878A" w:rsidR="0021751D" w:rsidRPr="00320CF6" w:rsidRDefault="0021751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Hóemberek Világnapja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953F8A" w14:textId="77777777" w:rsidR="0021751D" w:rsidRDefault="0021751D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0F143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.01.19.</w:t>
            </w:r>
          </w:p>
          <w:p w14:paraId="1E288B2D" w14:textId="30B436C9" w:rsidR="000F143F" w:rsidRPr="00C74D6C" w:rsidRDefault="000F143F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kedd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FF4CC" w14:textId="26889530" w:rsidR="0021751D" w:rsidRPr="00BA21C6" w:rsidRDefault="0021751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EF979" w14:textId="09EE8D1E" w:rsidR="0021751D" w:rsidRPr="00BA21C6" w:rsidRDefault="0021751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555C0" w14:textId="1AA3FF8E" w:rsidR="0021751D" w:rsidRPr="00BA21C6" w:rsidRDefault="0021751D" w:rsidP="00BA21C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Zöld Jeles nap</w:t>
            </w:r>
          </w:p>
        </w:tc>
      </w:tr>
      <w:tr w:rsidR="00467B37" w:rsidRPr="00BA21C6" w14:paraId="5130101E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81E22" w14:textId="5CEC6F64" w:rsidR="00467B37" w:rsidRPr="00320CF6" w:rsidRDefault="00467B37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Mackó nap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C272D" w14:textId="6DE2287F" w:rsidR="00467B37" w:rsidRPr="00C74D6C" w:rsidRDefault="00467B37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0F143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.02.0</w:t>
            </w:r>
            <w:r w:rsidR="0021751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0488DBB7" w14:textId="0887A9B2" w:rsidR="00284F03" w:rsidRPr="00C74D6C" w:rsidRDefault="000F143F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kedd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1BB66" w14:textId="5BD531FE" w:rsidR="00467B37" w:rsidRPr="00BA21C6" w:rsidRDefault="00467B37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EE935" w14:textId="7A815583" w:rsidR="00467B37" w:rsidRPr="00BA21C6" w:rsidRDefault="00467B37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5E87D" w14:textId="77777777" w:rsidR="00467B37" w:rsidRDefault="005C3581" w:rsidP="00BA21C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Népszokások ismertetése</w:t>
            </w:r>
          </w:p>
          <w:p w14:paraId="6D257616" w14:textId="6D7B03FA" w:rsidR="00284F03" w:rsidRPr="00BA21C6" w:rsidRDefault="00284F03" w:rsidP="00BA21C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Mackó gyűjtés</w:t>
            </w:r>
          </w:p>
        </w:tc>
      </w:tr>
      <w:tr w:rsidR="000F143F" w:rsidRPr="00BA21C6" w14:paraId="285514C9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124C7" w14:textId="65CD1C4B" w:rsidR="000F143F" w:rsidRPr="00320CF6" w:rsidRDefault="000F143F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Gulliver utazószínház előadása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89CF5" w14:textId="77777777" w:rsidR="000F143F" w:rsidRDefault="000F143F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2027.02.10.</w:t>
            </w:r>
          </w:p>
          <w:p w14:paraId="11FCB439" w14:textId="6F6D545E" w:rsidR="000F143F" w:rsidRPr="00C74D6C" w:rsidRDefault="000F143F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szerda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A9E97" w14:textId="2B039569" w:rsidR="000F143F" w:rsidRDefault="000F143F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2BCF5" w14:textId="6AE68B90" w:rsidR="000F143F" w:rsidRPr="00BA21C6" w:rsidRDefault="000F143F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7BC07" w14:textId="5C6DAFD2" w:rsidR="000F143F" w:rsidRDefault="000F143F" w:rsidP="00BA21C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Élményszerzés, közösségformálás.</w:t>
            </w:r>
          </w:p>
        </w:tc>
      </w:tr>
      <w:tr w:rsidR="00BA21C6" w:rsidRPr="00BA21C6" w14:paraId="70321B29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677C5" w14:textId="77777777" w:rsidR="00BA21C6" w:rsidRPr="00320CF6" w:rsidRDefault="00BA21C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Farsang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E3CA8" w14:textId="1E5F5EFB" w:rsidR="00BA21C6" w:rsidRPr="00C74D6C" w:rsidRDefault="00BA21C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E109F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.02.</w:t>
            </w:r>
            <w:r w:rsidR="00E109F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12</w:t>
            </w:r>
            <w:r w:rsidR="002B68DD"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0F5DA81F" w14:textId="01344792" w:rsidR="002B68DD" w:rsidRPr="00C74D6C" w:rsidRDefault="002B68DD" w:rsidP="00E109FB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péntek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761CA" w14:textId="77777777" w:rsidR="00BA21C6" w:rsidRPr="00BA21C6" w:rsidRDefault="00BA21C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közös, csoportos, óvodán kívüli, szülőkkel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F4286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42E7D4BD" w14:textId="25647544" w:rsidR="00BA21C6" w:rsidRPr="00BA21C6" w:rsidRDefault="00BA21C6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óvónők,dajkák, ped.asszisztens SZMK tagok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92A21" w14:textId="77777777" w:rsidR="00BA21C6" w:rsidRPr="00BA21C6" w:rsidRDefault="00BA21C6" w:rsidP="00BA21C6">
            <w:pPr>
              <w:suppressAutoHyphens/>
              <w:snapToGrid w:val="0"/>
              <w:spacing w:before="240"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Jó hangulatú, tréfálkozós délután </w:t>
            </w:r>
          </w:p>
        </w:tc>
      </w:tr>
      <w:tr w:rsidR="00F93131" w:rsidRPr="00BA21C6" w14:paraId="2FEC137B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67295" w14:textId="6689C2BE" w:rsidR="00F93131" w:rsidRPr="00320CF6" w:rsidRDefault="00F93131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Újrapapír napja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72919" w14:textId="77777777" w:rsidR="00F93131" w:rsidRDefault="00F93131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2027.03.01.</w:t>
            </w:r>
          </w:p>
          <w:p w14:paraId="0D2690EE" w14:textId="0EAC337F" w:rsidR="00F93131" w:rsidRPr="00C74D6C" w:rsidRDefault="00F93131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hétfő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2A2ED" w14:textId="62134996" w:rsidR="00F93131" w:rsidRPr="00BA21C6" w:rsidRDefault="00F93131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114DE" w14:textId="7C5447E8" w:rsidR="00F93131" w:rsidRPr="00BA21C6" w:rsidRDefault="00F93131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A8062" w14:textId="2F1FD716" w:rsidR="00F93131" w:rsidRPr="00934277" w:rsidRDefault="00934277" w:rsidP="00BA21C6">
            <w:pPr>
              <w:suppressAutoHyphens/>
              <w:snapToGrid w:val="0"/>
              <w:spacing w:before="24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934277">
              <w:rPr>
                <w:rFonts w:ascii="Times New Roman" w:hAnsi="Times New Roman" w:cs="Times New Roman"/>
                <w:sz w:val="24"/>
                <w:szCs w:val="24"/>
              </w:rPr>
              <w:t>Környezettudatos szemléletformálás.</w:t>
            </w:r>
          </w:p>
        </w:tc>
      </w:tr>
      <w:tr w:rsidR="006F6264" w:rsidRPr="00BA21C6" w14:paraId="0101FB99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839A0" w14:textId="6D6CFF8F" w:rsidR="006F6264" w:rsidRPr="00320CF6" w:rsidRDefault="006F6264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lastRenderedPageBreak/>
              <w:t>Beporzók Napja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87905" w14:textId="46983E14" w:rsidR="006F6264" w:rsidRPr="00C74D6C" w:rsidRDefault="006F6264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B1171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.03.10.</w:t>
            </w:r>
          </w:p>
          <w:p w14:paraId="4307B83E" w14:textId="73AC0063" w:rsidR="002B68DD" w:rsidRPr="00C74D6C" w:rsidRDefault="00B11710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szerda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40BF3" w14:textId="6213B721" w:rsidR="006F6264" w:rsidRPr="00BA21C6" w:rsidRDefault="006F6264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B328E" w14:textId="446307E6" w:rsidR="006F6264" w:rsidRPr="00BA21C6" w:rsidRDefault="006F6264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D3BBF" w14:textId="77777777" w:rsidR="006F6264" w:rsidRDefault="006F6264" w:rsidP="00BA21C6">
            <w:pPr>
              <w:suppressAutoHyphens/>
              <w:snapToGrid w:val="0"/>
              <w:spacing w:before="24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Érzékenyítés a Zöld Óvodáért</w:t>
            </w:r>
          </w:p>
          <w:p w14:paraId="76321E2C" w14:textId="4649A7D4" w:rsidR="002B68DD" w:rsidRDefault="002B68DD" w:rsidP="00BA21C6">
            <w:pPr>
              <w:suppressAutoHyphens/>
              <w:snapToGrid w:val="0"/>
              <w:spacing w:before="24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7D8F6426" w14:textId="633C3236" w:rsidR="002D548C" w:rsidRPr="00BA21C6" w:rsidRDefault="002D548C" w:rsidP="00BA21C6">
            <w:pPr>
              <w:suppressAutoHyphens/>
              <w:snapToGrid w:val="0"/>
              <w:spacing w:before="24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BA21C6" w:rsidRPr="00BA21C6" w14:paraId="446BE9AA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8F8AB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3788CDE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Március 15.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364F2" w14:textId="094E168E" w:rsidR="00BA21C6" w:rsidRPr="00C74D6C" w:rsidRDefault="00BA21C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CB0D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.03.1</w:t>
            </w:r>
            <w:r w:rsidR="00CB0D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42C0E4D5" w14:textId="46E01919" w:rsidR="005C1370" w:rsidRPr="00C74D6C" w:rsidRDefault="005C1370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péntek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7A474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F0CF79F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óvodán kívüli, 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43D70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F35F81D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247C1EEB" w14:textId="2E366A8A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</w:t>
            </w:r>
            <w:r w:rsidR="005C137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385DE" w14:textId="77777777" w:rsidR="00BA21C6" w:rsidRDefault="00BA21C6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Hazafias érzés megismertetése.</w:t>
            </w:r>
          </w:p>
          <w:p w14:paraId="48BAE18E" w14:textId="77777777" w:rsidR="0021751D" w:rsidRPr="0021751D" w:rsidRDefault="0021751D" w:rsidP="002175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</w:tr>
      <w:tr w:rsidR="0021751D" w:rsidRPr="00BA21C6" w14:paraId="17D2AD59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DC142" w14:textId="4014D3D6" w:rsidR="0021751D" w:rsidRPr="00320CF6" w:rsidRDefault="0021751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Újrahasznosítás Világnapja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25D64" w14:textId="61C35AA3" w:rsidR="0021751D" w:rsidRDefault="0021751D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CB0D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.03.18.</w:t>
            </w:r>
          </w:p>
          <w:p w14:paraId="2D8BE3F5" w14:textId="22175488" w:rsidR="0021751D" w:rsidRPr="00C74D6C" w:rsidRDefault="00CB0DFA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csütörtök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505D1" w14:textId="0A465776" w:rsidR="0021751D" w:rsidRPr="00BA21C6" w:rsidRDefault="0021751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közös, csoportos, óvodán kívüli, szülőkkel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D1EA2" w14:textId="7280D9C9" w:rsidR="0021751D" w:rsidRPr="00BA21C6" w:rsidRDefault="0021751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D026C" w14:textId="40AFDC68" w:rsidR="0021751D" w:rsidRPr="00BA21C6" w:rsidRDefault="0021751D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Zöld Jeles nap</w:t>
            </w:r>
          </w:p>
        </w:tc>
      </w:tr>
      <w:tr w:rsidR="00BA21C6" w:rsidRPr="00BA21C6" w14:paraId="4A245773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FF9DE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6351B50E" w14:textId="23ECF840" w:rsidR="00BA21C6" w:rsidRPr="00320CF6" w:rsidRDefault="00717050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V</w:t>
            </w:r>
            <w:r w:rsidR="00BA21C6"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íz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V</w:t>
            </w:r>
            <w:r w:rsidR="00BA21C6"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ilágnapja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70DEC" w14:textId="07D885BE" w:rsidR="00BA21C6" w:rsidRPr="00C74D6C" w:rsidRDefault="00BA21C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492425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.03.</w:t>
            </w:r>
            <w:r w:rsidR="00492425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19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509BBA38" w14:textId="3EE06DF4" w:rsidR="005C1370" w:rsidRPr="00C74D6C" w:rsidRDefault="005C1370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péntek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3D1E9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21D889C6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csoportos, óvodán kívüli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A3844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6DBD44AE" w14:textId="71F7D0D5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  <w:p w14:paraId="1100C3B5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0B59E" w14:textId="7179627B" w:rsidR="00BA21C6" w:rsidRPr="00BA21C6" w:rsidRDefault="00BA21C6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Vízzel kapcsolatos játékok, beszélgetések, tevékenységek, tapasztalatszerzések megvalósítása. Kirándulás lebonyolítása</w:t>
            </w:r>
            <w:r w:rsidR="005C137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(DRV)</w:t>
            </w:r>
          </w:p>
        </w:tc>
      </w:tr>
      <w:tr w:rsidR="00492425" w:rsidRPr="00BA21C6" w14:paraId="6B0F94E6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B8954" w14:textId="6F8BED46" w:rsidR="00492425" w:rsidRPr="00320CF6" w:rsidRDefault="00492425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Húsvéti locsolkodás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B2ADD" w14:textId="77777777" w:rsidR="00492425" w:rsidRDefault="00492425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2027.03.24.</w:t>
            </w:r>
          </w:p>
          <w:p w14:paraId="04305295" w14:textId="092C0C77" w:rsidR="00492425" w:rsidRPr="00C74D6C" w:rsidRDefault="00492425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szerda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CC34B" w14:textId="27B09B33" w:rsidR="00492425" w:rsidRPr="00BA21C6" w:rsidRDefault="00492425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CF1AE" w14:textId="6077260A" w:rsidR="00492425" w:rsidRPr="00BA21C6" w:rsidRDefault="00492425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08D75" w14:textId="45B99602" w:rsidR="00492425" w:rsidRPr="00BA21C6" w:rsidRDefault="00492425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Hagyományok ápolása, locsolóversek tan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ulása</w:t>
            </w: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, locsolás</w:t>
            </w:r>
          </w:p>
        </w:tc>
      </w:tr>
      <w:tr w:rsidR="005C1370" w:rsidRPr="00BA21C6" w14:paraId="7D03B0C3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81EFE" w14:textId="14221D09" w:rsidR="005C1370" w:rsidRPr="00320CF6" w:rsidRDefault="005C1370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„Ovi</w:t>
            </w:r>
            <w:r w:rsidR="00D61E0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-</w:t>
            </w: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hívogató”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FCC8E" w14:textId="27EF4AC7" w:rsidR="005C1370" w:rsidRPr="00C74D6C" w:rsidRDefault="005C1370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492425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</w:t>
            </w:r>
            <w:r w:rsidR="00492425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 w:rsidR="00492425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07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6459D308" w14:textId="2EBBFB7B" w:rsidR="005C1370" w:rsidRPr="00C74D6C" w:rsidRDefault="00492425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szerda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1D529" w14:textId="7ADD43BC" w:rsidR="005C1370" w:rsidRPr="00BA21C6" w:rsidRDefault="005C1370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C3746" w14:textId="77777777" w:rsidR="00092382" w:rsidRPr="00BA21C6" w:rsidRDefault="00092382" w:rsidP="0009238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  <w:p w14:paraId="125B7E62" w14:textId="77777777" w:rsidR="005C1370" w:rsidRPr="00BA21C6" w:rsidRDefault="005C1370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C2C13" w14:textId="1B9E5D38" w:rsidR="005C1370" w:rsidRPr="00BA21C6" w:rsidRDefault="00092382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Leendő óvodások ismerkedése az intézménnyel</w:t>
            </w:r>
          </w:p>
        </w:tc>
      </w:tr>
      <w:tr w:rsidR="001D33D3" w:rsidRPr="00BA21C6" w14:paraId="6E037D3A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66E31" w14:textId="79099DC5" w:rsidR="001D33D3" w:rsidRPr="00320CF6" w:rsidRDefault="001D33D3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Gulliver utazószínház előadása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A8818" w14:textId="77777777" w:rsidR="001D33D3" w:rsidRPr="00C74D6C" w:rsidRDefault="001D33D3" w:rsidP="001D33D3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07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142E06AD" w14:textId="2883FD54" w:rsidR="001D33D3" w:rsidRPr="00C74D6C" w:rsidRDefault="001D33D3" w:rsidP="001D33D3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lastRenderedPageBreak/>
              <w:t>szerda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2C927" w14:textId="146514D3" w:rsidR="001D33D3" w:rsidRDefault="001D33D3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lastRenderedPageBreak/>
              <w:t>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FABD3" w14:textId="77777777" w:rsidR="001D33D3" w:rsidRPr="00BA21C6" w:rsidRDefault="001D33D3" w:rsidP="001D33D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  <w:p w14:paraId="7FABC0BE" w14:textId="77777777" w:rsidR="001D33D3" w:rsidRPr="00BA21C6" w:rsidRDefault="001D33D3" w:rsidP="0009238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E4895" w14:textId="1391A58E" w:rsidR="001D33D3" w:rsidRDefault="001D33D3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Élményszerzés, közösségformálás.</w:t>
            </w:r>
          </w:p>
        </w:tc>
      </w:tr>
      <w:tr w:rsidR="00CA10D6" w:rsidRPr="00BA21C6" w14:paraId="49BB7101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20A2D" w14:textId="787F4B61" w:rsidR="00CA10D6" w:rsidRDefault="00CA10D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Óvodai jótékonysági bál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9DD95" w14:textId="77777777" w:rsidR="00CA10D6" w:rsidRDefault="00CA10D6" w:rsidP="001D33D3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2027.04.17.</w:t>
            </w:r>
          </w:p>
          <w:p w14:paraId="67FD2EA5" w14:textId="67359E1F" w:rsidR="00CA10D6" w:rsidRPr="00C74D6C" w:rsidRDefault="00CA10D6" w:rsidP="001D33D3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szombat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36906" w14:textId="59A4048F" w:rsidR="00CA10D6" w:rsidRDefault="003436CC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szülőkkel 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0F965" w14:textId="70F8B9E2" w:rsidR="00CA10D6" w:rsidRPr="00BA21C6" w:rsidRDefault="003436CC" w:rsidP="001D33D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alkalmazotti közösség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C9F62" w14:textId="3D6F14B9" w:rsidR="00CA10D6" w:rsidRDefault="003436CC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Élményszerzés, közösségformálás.</w:t>
            </w:r>
          </w:p>
        </w:tc>
      </w:tr>
      <w:tr w:rsidR="00BA21C6" w:rsidRPr="00BA21C6" w14:paraId="17F07B25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6D8DF" w14:textId="77777777" w:rsidR="00BA21C6" w:rsidRPr="00320CF6" w:rsidRDefault="00BA21C6" w:rsidP="00566F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1CAACB77" w14:textId="6439189B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Föld </w:t>
            </w:r>
            <w:r w:rsidR="0071705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N</w:t>
            </w: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apja</w:t>
            </w:r>
          </w:p>
          <w:p w14:paraId="4FAFEB28" w14:textId="01742207" w:rsidR="00340490" w:rsidRPr="00320CF6" w:rsidRDefault="00340490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„Egy palánta, egy gyerek”</w:t>
            </w:r>
          </w:p>
          <w:p w14:paraId="5F4C4FA6" w14:textId="77777777" w:rsidR="00BA21C6" w:rsidRPr="00320CF6" w:rsidRDefault="00BA21C6" w:rsidP="00BA21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D986EB8" w14:textId="77777777" w:rsidR="00BA21C6" w:rsidRPr="00320CF6" w:rsidRDefault="00BA21C6" w:rsidP="00BA21C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eastAsia="ar-SA"/>
                <w14:ligatures w14:val="none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C2BA9" w14:textId="0B6BF48C" w:rsidR="00BA21C6" w:rsidRPr="00C74D6C" w:rsidRDefault="00BA21C6" w:rsidP="00C0452D">
            <w:pPr>
              <w:suppressAutoHyphens/>
              <w:snapToGrid w:val="0"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7B75E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 04.2</w:t>
            </w:r>
            <w:r w:rsidR="0021751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2BDC5366" w14:textId="2228BB15" w:rsidR="00340490" w:rsidRPr="00C74D6C" w:rsidRDefault="007B75E3" w:rsidP="00340490">
            <w:pPr>
              <w:suppressAutoHyphens/>
              <w:snapToGrid w:val="0"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csütörtök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83FA1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262DD995" w14:textId="751F3B20" w:rsidR="00BA21C6" w:rsidRPr="00BA21C6" w:rsidRDefault="00187D3A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</w:p>
          <w:p w14:paraId="4800F7A7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közös, 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9A94B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2150841B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98BF418" w14:textId="4905730E" w:rsidR="00566FD3" w:rsidRPr="00BA21C6" w:rsidRDefault="00566FD3" w:rsidP="00566FD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  <w:p w14:paraId="037A7A74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85DBB" w14:textId="77777777" w:rsidR="00BA21C6" w:rsidRPr="00BA21C6" w:rsidRDefault="00BA21C6" w:rsidP="00BA21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A föld védelméről, szennyezéséről ismereteket kapnak a gyerekek. Virágpalánta ültetése csoportonként.</w:t>
            </w:r>
          </w:p>
        </w:tc>
      </w:tr>
      <w:tr w:rsidR="0021751D" w:rsidRPr="00BA21C6" w14:paraId="0796EA9D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B0F2D" w14:textId="76466EE5" w:rsidR="0021751D" w:rsidRPr="00320CF6" w:rsidRDefault="0021751D" w:rsidP="00566F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Óvodai   beiratkozás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FC85A" w14:textId="7A4F129D" w:rsidR="0021751D" w:rsidRDefault="0021751D" w:rsidP="00C0452D">
            <w:pPr>
              <w:suppressAutoHyphens/>
              <w:snapToGrid w:val="0"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BD1AD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.04. 2</w:t>
            </w:r>
            <w:r w:rsidR="00B557E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-2</w:t>
            </w:r>
            <w:r w:rsidR="00B557E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0071E1AE" w14:textId="32F82F96" w:rsidR="0021751D" w:rsidRPr="00C74D6C" w:rsidRDefault="0021751D" w:rsidP="00C0452D">
            <w:pPr>
              <w:suppressAutoHyphens/>
              <w:snapToGrid w:val="0"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hétfő-kedd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B89C2" w14:textId="77777777" w:rsidR="0021751D" w:rsidRPr="00BA21C6" w:rsidRDefault="0021751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09E24" w14:textId="140E713A" w:rsidR="0021751D" w:rsidRPr="003436CC" w:rsidRDefault="0021751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3436C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igazgató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F6EB5" w14:textId="25F6F9C6" w:rsidR="0021751D" w:rsidRPr="00BA21C6" w:rsidRDefault="0021751D" w:rsidP="00BA21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Új gyerekek beiratása</w:t>
            </w:r>
          </w:p>
        </w:tc>
      </w:tr>
      <w:tr w:rsidR="00BD1AD1" w:rsidRPr="00BA21C6" w14:paraId="1FAFB492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55223" w14:textId="607206BD" w:rsidR="00BD1AD1" w:rsidRDefault="00BD1AD1" w:rsidP="00566F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Anyák napja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10D5A" w14:textId="77777777" w:rsidR="00BD1AD1" w:rsidRDefault="00BD1AD1" w:rsidP="00E640F5">
            <w:pPr>
              <w:suppressAutoHyphens/>
              <w:snapToGrid w:val="0"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2027.04.28.</w:t>
            </w:r>
          </w:p>
          <w:p w14:paraId="2EAD0506" w14:textId="1ADFEEE3" w:rsidR="00E640F5" w:rsidRDefault="00E640F5" w:rsidP="00E640F5">
            <w:pPr>
              <w:suppressAutoHyphens/>
              <w:snapToGrid w:val="0"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szerda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677D8" w14:textId="5A863943" w:rsidR="00BD1AD1" w:rsidRPr="00BD1AD1" w:rsidRDefault="00BD1AD1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BD1AD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1D5F2" w14:textId="77777777" w:rsidR="00BD1AD1" w:rsidRPr="00BA21C6" w:rsidRDefault="00BD1AD1" w:rsidP="00BD1AD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  <w:p w14:paraId="135069F2" w14:textId="77777777" w:rsidR="00BD1AD1" w:rsidRPr="003436CC" w:rsidRDefault="00BD1AD1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D1F8A" w14:textId="2D453A6D" w:rsidR="00BD1AD1" w:rsidRPr="00BD1AD1" w:rsidRDefault="00BD1AD1" w:rsidP="00BA21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D1AD1">
              <w:rPr>
                <w:rFonts w:ascii="Times New Roman" w:hAnsi="Times New Roman" w:cs="Times New Roman"/>
                <w:sz w:val="24"/>
                <w:szCs w:val="24"/>
              </w:rPr>
              <w:t>Érzelmi kötődés erősítése.</w:t>
            </w:r>
          </w:p>
        </w:tc>
      </w:tr>
      <w:tr w:rsidR="0021751D" w:rsidRPr="00BA21C6" w14:paraId="524238F5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47B16" w14:textId="6DCCAB86" w:rsidR="0021751D" w:rsidRDefault="0021751D" w:rsidP="00566F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Méhek napja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5E1BC4" w14:textId="4C4A87D6" w:rsidR="0021751D" w:rsidRDefault="0021751D" w:rsidP="00C0452D">
            <w:pPr>
              <w:suppressAutoHyphens/>
              <w:snapToGrid w:val="0"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CA375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.04.30.</w:t>
            </w:r>
          </w:p>
          <w:p w14:paraId="7892C71E" w14:textId="41964773" w:rsidR="0021751D" w:rsidRDefault="00CA3752" w:rsidP="00C0452D">
            <w:pPr>
              <w:suppressAutoHyphens/>
              <w:snapToGrid w:val="0"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péntek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DB8B8" w14:textId="1FE85978" w:rsidR="0021751D" w:rsidRPr="00BD1AD1" w:rsidRDefault="00366CD4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BD1AD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D915F" w14:textId="77777777" w:rsidR="00366CD4" w:rsidRPr="00BA21C6" w:rsidRDefault="00366CD4" w:rsidP="00366C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  <w:p w14:paraId="07D43733" w14:textId="77777777" w:rsidR="0021751D" w:rsidRDefault="0021751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65686" w14:textId="60DA9EAE" w:rsidR="0021751D" w:rsidRDefault="00366CD4" w:rsidP="00BA21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Zöld jeles nap</w:t>
            </w:r>
          </w:p>
        </w:tc>
      </w:tr>
      <w:tr w:rsidR="000D1B8B" w:rsidRPr="00BA21C6" w14:paraId="12D6D362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F7D5D" w14:textId="7711FB8E" w:rsidR="000D1B8B" w:rsidRPr="00320CF6" w:rsidRDefault="00A5174F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Madarak és fák napja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7797D" w14:textId="49C38729" w:rsidR="00366CD4" w:rsidRDefault="00366CD4" w:rsidP="00366CD4">
            <w:pPr>
              <w:suppressAutoHyphens/>
              <w:snapToGrid w:val="0"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A5174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.05.1</w:t>
            </w:r>
            <w:r w:rsidR="00A5174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0.</w:t>
            </w:r>
          </w:p>
          <w:p w14:paraId="1D8956BE" w14:textId="646C9ABB" w:rsidR="000D1B8B" w:rsidRPr="00C74D6C" w:rsidRDefault="00366CD4" w:rsidP="00366CD4">
            <w:pPr>
              <w:suppressAutoHyphens/>
              <w:snapToGrid w:val="0"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lastRenderedPageBreak/>
              <w:t>hétfő-kedd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1778A" w14:textId="4CC4DB91" w:rsidR="000D1B8B" w:rsidRPr="000D1B8B" w:rsidRDefault="000D1B8B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0D1B8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lastRenderedPageBreak/>
              <w:t>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6D5AD" w14:textId="1C05C8A5" w:rsidR="000D1B8B" w:rsidRPr="00BA21C6" w:rsidRDefault="000D1B8B" w:rsidP="000D1B8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  <w:p w14:paraId="56E3ABAB" w14:textId="77777777" w:rsidR="000D1B8B" w:rsidRPr="00BA21C6" w:rsidRDefault="000D1B8B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DA459" w14:textId="56ACA38E" w:rsidR="000D1B8B" w:rsidRPr="00BA21C6" w:rsidRDefault="00A5174F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Élményszerzés, közösségépítés.</w:t>
            </w:r>
          </w:p>
        </w:tc>
      </w:tr>
      <w:tr w:rsidR="00366CD4" w:rsidRPr="00BA21C6" w14:paraId="14241F73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25745" w14:textId="2E2149DD" w:rsidR="00366CD4" w:rsidRPr="00320CF6" w:rsidRDefault="00341568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Gulliver utazószínház </w:t>
            </w:r>
            <w:r w:rsidR="00A906B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el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őadása</w:t>
            </w:r>
            <w:r w:rsidR="00A906B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/Gyereknap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EF351" w14:textId="18D064CA" w:rsidR="00366CD4" w:rsidRDefault="00366CD4" w:rsidP="004E5F45">
            <w:pPr>
              <w:suppressAutoHyphens/>
              <w:snapToGrid w:val="0"/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34156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.05.</w:t>
            </w:r>
            <w:r w:rsidR="0034156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6.</w:t>
            </w:r>
          </w:p>
          <w:p w14:paraId="755AF018" w14:textId="0D171188" w:rsidR="00366CD4" w:rsidRPr="00C74D6C" w:rsidRDefault="00366CD4" w:rsidP="004E5F45">
            <w:pPr>
              <w:suppressAutoHyphens/>
              <w:snapToGrid w:val="0"/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</w:t>
            </w:r>
            <w:r w:rsidR="0034156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erda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9C207" w14:textId="4EBEF3AA" w:rsidR="00366CD4" w:rsidRPr="00BA21C6" w:rsidRDefault="00341568" w:rsidP="003415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56361" w14:textId="2876D346" w:rsidR="00366CD4" w:rsidRPr="00BA21C6" w:rsidRDefault="00366CD4" w:rsidP="004E5F4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óvónők,dajkák, ped.asszisztens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25C1B" w14:textId="54DA41A0" w:rsidR="00366CD4" w:rsidRPr="00BA21C6" w:rsidRDefault="00341568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Élményszerzés, közösségformálás.</w:t>
            </w:r>
          </w:p>
        </w:tc>
      </w:tr>
      <w:tr w:rsidR="00366CD4" w:rsidRPr="00BA21C6" w14:paraId="523AFF87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809068" w14:textId="050EFC6B" w:rsidR="00366CD4" w:rsidRPr="00320CF6" w:rsidRDefault="00551CF1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Ballagás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50A5B" w14:textId="0F43C2C5" w:rsidR="00366CD4" w:rsidRDefault="00366CD4" w:rsidP="004E5F45">
            <w:pPr>
              <w:suppressAutoHyphens/>
              <w:snapToGrid w:val="0"/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551CF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.05.2</w:t>
            </w:r>
            <w:r w:rsidR="00551CF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4A30E4C9" w14:textId="6599B701" w:rsidR="00366CD4" w:rsidRDefault="00551CF1" w:rsidP="004E5F45">
            <w:pPr>
              <w:suppressAutoHyphens/>
              <w:snapToGrid w:val="0"/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péntek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5C84A" w14:textId="512CAC4F" w:rsidR="00366CD4" w:rsidRDefault="00551CF1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nagycsoportosok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18D7B" w14:textId="5973B3A3" w:rsidR="00366CD4" w:rsidRPr="00BA21C6" w:rsidRDefault="00366CD4" w:rsidP="004E5F4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óvónők,dajkák, ped.asszisztens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szülők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EE031" w14:textId="185AE874" w:rsidR="00551CF1" w:rsidRDefault="00551CF1" w:rsidP="00551CF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Összetartozás élménye, meghitt műsorral búcsúzunk az óvodai évektől</w:t>
            </w:r>
            <w:r w:rsidR="00A004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26BD9648" w14:textId="3AEDB53E" w:rsidR="00366CD4" w:rsidRDefault="00366CD4" w:rsidP="00366CD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4E5F45" w:rsidRPr="00BA21C6" w14:paraId="76A37DF2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38774" w14:textId="60FD9394" w:rsidR="004E5F45" w:rsidRPr="00320CF6" w:rsidRDefault="00A004F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Családi sportdélután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C17E4" w14:textId="23316044" w:rsidR="004E5F45" w:rsidRPr="00C74D6C" w:rsidRDefault="004E5F45" w:rsidP="004E5F45">
            <w:pPr>
              <w:suppressAutoHyphens/>
              <w:snapToGrid w:val="0"/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A004F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</w:t>
            </w:r>
            <w:r w:rsidR="00A004F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 w:rsidR="00A004F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02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0DD026C4" w14:textId="127FE773" w:rsidR="004E5F45" w:rsidRPr="00C74D6C" w:rsidRDefault="00A004FD" w:rsidP="00717050">
            <w:pPr>
              <w:suppressAutoHyphens/>
              <w:snapToGrid w:val="0"/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szerda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BD478" w14:textId="4BE940BF" w:rsidR="004E5F45" w:rsidRPr="000D1B8B" w:rsidRDefault="00A004FD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szülőkkel 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2B9F7" w14:textId="562E6F48" w:rsidR="004E5F45" w:rsidRPr="00BA21C6" w:rsidRDefault="004E5F45" w:rsidP="004E5F4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SZMK tagok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4FF51" w14:textId="23A65FD7" w:rsidR="004E5F45" w:rsidRPr="00A004FD" w:rsidRDefault="00A004FD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004FD">
              <w:rPr>
                <w:rFonts w:ascii="Times New Roman" w:hAnsi="Times New Roman" w:cs="Times New Roman"/>
                <w:sz w:val="24"/>
                <w:szCs w:val="24"/>
              </w:rPr>
              <w:t>Mozgásöröm, közösségépítés, családi kapcsolatok erősítése.</w:t>
            </w:r>
          </w:p>
        </w:tc>
      </w:tr>
      <w:tr w:rsidR="00BA21C6" w:rsidRPr="00BA21C6" w14:paraId="2379310D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D65C8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454675A2" w14:textId="52783418" w:rsidR="00BA21C6" w:rsidRPr="00320CF6" w:rsidRDefault="00C35EE2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Naplemente tábor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49898" w14:textId="5FF1EBBF" w:rsidR="00BA21C6" w:rsidRPr="00C74D6C" w:rsidRDefault="00BA21C6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C35EE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.06.</w:t>
            </w:r>
            <w:r w:rsidR="00C35EE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05.-06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3B1BA8BC" w14:textId="275EE734" w:rsidR="003B4573" w:rsidRPr="00C74D6C" w:rsidRDefault="00C35EE2" w:rsidP="00BA21C6">
            <w:pPr>
              <w:suppressAutoHyphens/>
              <w:snapToGri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szombat, vasárnap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508D1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3AD00F92" w14:textId="49DFF4FF" w:rsidR="00BA21C6" w:rsidRPr="00BA21C6" w:rsidRDefault="003B4573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nagy</w:t>
            </w:r>
            <w:r w:rsidR="00BA21C6"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21F1E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7C6E1270" w14:textId="77777777" w:rsidR="003B4573" w:rsidRPr="00BA21C6" w:rsidRDefault="003B4573" w:rsidP="003B457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  <w:p w14:paraId="15A09BE4" w14:textId="4D21A533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93313" w14:textId="2771C8B2" w:rsidR="003B4573" w:rsidRPr="00040B2D" w:rsidRDefault="00040B2D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040B2D">
              <w:rPr>
                <w:rFonts w:ascii="Times New Roman" w:hAnsi="Times New Roman" w:cs="Times New Roman"/>
                <w:sz w:val="24"/>
                <w:szCs w:val="24"/>
              </w:rPr>
              <w:t>Közösségi élmény, önállóság erősítése, az óvodai évek közös lezárása.</w:t>
            </w:r>
          </w:p>
        </w:tc>
      </w:tr>
      <w:tr w:rsidR="00BA21C6" w:rsidRPr="00BA21C6" w14:paraId="40A0B5BD" w14:textId="77777777" w:rsidTr="00D61E0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B8EB2" w14:textId="77777777" w:rsidR="00BA21C6" w:rsidRPr="00320CF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027E2DBE" w14:textId="1C545077" w:rsidR="00BA21C6" w:rsidRPr="00320CF6" w:rsidRDefault="003B4573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0CF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Apák napja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CBCA1" w14:textId="593F66A7" w:rsidR="00BA21C6" w:rsidRPr="00C74D6C" w:rsidRDefault="00BA21C6" w:rsidP="00BA21C6">
            <w:pPr>
              <w:suppressAutoHyphens/>
              <w:snapToGrid w:val="0"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202</w:t>
            </w:r>
            <w:r w:rsidR="00C35EE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.06.1</w:t>
            </w:r>
            <w:r w:rsidR="00C35EE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  <w:p w14:paraId="3DAD74DE" w14:textId="7575B199" w:rsidR="003B4573" w:rsidRPr="00C74D6C" w:rsidRDefault="00FB64F9" w:rsidP="00BA21C6">
            <w:pPr>
              <w:suppressAutoHyphens/>
              <w:snapToGrid w:val="0"/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csütörtök </w:t>
            </w:r>
            <w:r w:rsidR="003B4573" w:rsidRPr="00C74D6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délelőtt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92DE2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581221A6" w14:textId="00C6290E" w:rsidR="00BA21C6" w:rsidRPr="00BA21C6" w:rsidRDefault="003B4573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közös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1C262" w14:textId="77777777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1DF0B09F" w14:textId="77777777" w:rsidR="003B4573" w:rsidRPr="00BA21C6" w:rsidRDefault="003B4573" w:rsidP="003B457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óvónők, dajkák, ped.asszisztens</w:t>
            </w:r>
          </w:p>
          <w:p w14:paraId="3AAB04B7" w14:textId="25C64E2C" w:rsidR="00BA21C6" w:rsidRPr="00BA21C6" w:rsidRDefault="00BA21C6" w:rsidP="00BA21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6E32D" w14:textId="77777777" w:rsidR="003B4573" w:rsidRDefault="003B4573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BA21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A szülők tiszteletére nevelés. Apa-gyermek kapcsolat erősödése.</w:t>
            </w:r>
          </w:p>
          <w:p w14:paraId="4DE0B586" w14:textId="1159756F" w:rsidR="00717050" w:rsidRPr="00717050" w:rsidRDefault="00717050" w:rsidP="00BA21C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2E956630" w14:textId="77777777" w:rsidR="00C74D6C" w:rsidRPr="00BA21C6" w:rsidRDefault="00C74D6C" w:rsidP="00C74D6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A21C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Gyermekek születés- és névnapjáról a szülők igénye szerinti megemlékezés.</w:t>
      </w:r>
    </w:p>
    <w:p w14:paraId="22DDAEF0" w14:textId="77777777" w:rsidR="00132E66" w:rsidRPr="00BA21C6" w:rsidRDefault="00132E66" w:rsidP="00132E66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32E66" w:rsidRPr="00BA21C6" w:rsidSect="00BA21C6">
          <w:footerReference w:type="default" r:id="rId10"/>
          <w:pgSz w:w="16838" w:h="11906" w:orient="landscape"/>
          <w:pgMar w:top="926" w:right="1694" w:bottom="1418" w:left="1694" w:header="1418" w:footer="1418" w:gutter="0"/>
          <w:cols w:space="708"/>
          <w:docGrid w:linePitch="600" w:charSpace="32768"/>
        </w:sectPr>
      </w:pPr>
    </w:p>
    <w:p w14:paraId="0A879FED" w14:textId="77777777" w:rsidR="00012FA1" w:rsidRPr="003C65D2" w:rsidRDefault="00012FA1" w:rsidP="0005472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</w:p>
    <w:p w14:paraId="24256EB1" w14:textId="77777777" w:rsidR="007D0798" w:rsidRPr="007D0798" w:rsidRDefault="007D0798" w:rsidP="00C042B6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40" w:name="_Hlk111659996"/>
      <w:bookmarkStart w:id="41" w:name="_Hlk111708199"/>
    </w:p>
    <w:p w14:paraId="2DB1912C" w14:textId="06140382" w:rsidR="00A61748" w:rsidRPr="001662ED" w:rsidRDefault="00EF55E5" w:rsidP="001662ED">
      <w:pPr>
        <w:keepNext/>
        <w:shd w:val="clear" w:color="auto" w:fill="D5DCE4" w:themeFill="text2" w:themeFillTint="33"/>
        <w:spacing w:after="0" w:line="36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bookmarkStart w:id="42" w:name="_Toc13844182"/>
      <w:bookmarkStart w:id="43" w:name="_Toc80119317"/>
      <w:bookmarkStart w:id="44" w:name="_Toc80119691"/>
      <w:bookmarkStart w:id="45" w:name="_Toc80120114"/>
      <w:bookmarkStart w:id="46" w:name="_Toc176749235"/>
      <w:bookmarkEnd w:id="40"/>
      <w:bookmarkEnd w:id="41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VI.</w:t>
      </w:r>
      <w:r w:rsidR="003C65D2" w:rsidRPr="00EF55E5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Pedagógiai munkával összefüggő eredmények</w:t>
      </w:r>
      <w:bookmarkEnd w:id="42"/>
      <w:bookmarkEnd w:id="43"/>
      <w:bookmarkEnd w:id="44"/>
      <w:bookmarkEnd w:id="45"/>
      <w:bookmarkEnd w:id="46"/>
      <w:r w:rsidR="003C65D2" w:rsidRPr="00EF55E5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</w:p>
    <w:p w14:paraId="12BA54BA" w14:textId="77777777" w:rsidR="001A6B53" w:rsidRPr="001A6B53" w:rsidRDefault="001A6B53" w:rsidP="001A6B5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pedagógiai munkájának eredményességét a nevelési év során keletkező mérési eredmények, pedagógiai tapasztalatok, ellenőrzések és partneri visszajelzések alapján értékeljük. Az eredmények összegzése az éves beszámolóban történik, és alapul szolgál a következő nevelési év feladatainak meghatározásához.</w:t>
      </w:r>
    </w:p>
    <w:p w14:paraId="115123F0" w14:textId="77777777" w:rsidR="001A6B53" w:rsidRPr="001A6B53" w:rsidRDefault="001A6B53" w:rsidP="001A6B53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2026/2027-es nevelési év eredményességének fő mutatói</w:t>
      </w:r>
    </w:p>
    <w:p w14:paraId="70DC62C9" w14:textId="77777777" w:rsidR="001A6B53" w:rsidRPr="001A6B53" w:rsidRDefault="001A6B53" w:rsidP="001A6B53">
      <w:pPr>
        <w:numPr>
          <w:ilvl w:val="0"/>
          <w:numId w:val="13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gyermekek egyéni fejlődése:</w:t>
      </w:r>
      <w:r w:rsidRPr="001A6B5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fejlődést nyomon követő dokumentáció alapján kimutatható előrelépés, az egyéni fejlesztési célok megvalósulása. </w:t>
      </w:r>
    </w:p>
    <w:p w14:paraId="51C6A67D" w14:textId="77777777" w:rsidR="001A6B53" w:rsidRPr="001A6B53" w:rsidRDefault="001A6B53" w:rsidP="001A6B53">
      <w:pPr>
        <w:numPr>
          <w:ilvl w:val="0"/>
          <w:numId w:val="13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Az iskolára való felkészültség alakulása:</w:t>
      </w:r>
      <w:r w:rsidRPr="001A6B5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nagycsoportos gyermekek októberi és májusi mérési eredményeinek összehasonlítása, az egyéni fejlődés és a fejlesztendő területek kimutathatósága. </w:t>
      </w:r>
    </w:p>
    <w:p w14:paraId="4CEDF1C9" w14:textId="77777777" w:rsidR="001A6B53" w:rsidRPr="001A6B53" w:rsidRDefault="001A6B53" w:rsidP="001A6B53">
      <w:pPr>
        <w:numPr>
          <w:ilvl w:val="0"/>
          <w:numId w:val="13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Az óvoda–iskola átmenet eredményessége:</w:t>
      </w:r>
      <w:r w:rsidRPr="001A6B5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tanköteles korú gyermekek egyéni képességeikhez és fejlettségi szintjükhöz igazodó felkészítése az iskolai élet megkezdésére. </w:t>
      </w:r>
    </w:p>
    <w:p w14:paraId="5F6186D5" w14:textId="77777777" w:rsidR="001A6B53" w:rsidRPr="001A6B53" w:rsidRDefault="001A6B53" w:rsidP="001A6B53">
      <w:pPr>
        <w:numPr>
          <w:ilvl w:val="0"/>
          <w:numId w:val="13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kiemelt figyelmet igénylő gyermekek fejlődése:</w:t>
      </w:r>
      <w:r w:rsidRPr="001A6B5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egyéni fejlesztések, a differenciált pedagógiai munka, valamint a szakemberekkel történő együttműködés eredményessége. </w:t>
      </w:r>
    </w:p>
    <w:p w14:paraId="3B7E78EA" w14:textId="77777777" w:rsidR="001A6B53" w:rsidRPr="001A6B53" w:rsidRDefault="001A6B53" w:rsidP="001A6B53">
      <w:pPr>
        <w:numPr>
          <w:ilvl w:val="0"/>
          <w:numId w:val="13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gyermekközösségek fejlődése:</w:t>
      </w:r>
      <w:r w:rsidRPr="001A6B5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együttműködés, önállóság, szabálytudat, tolerancia, egymás elfogadása és a közösséghez tartozás erősödése. </w:t>
      </w:r>
    </w:p>
    <w:p w14:paraId="7DF1732F" w14:textId="77777777" w:rsidR="001A6B53" w:rsidRPr="001A6B53" w:rsidRDefault="001A6B53" w:rsidP="001A6B53">
      <w:pPr>
        <w:numPr>
          <w:ilvl w:val="0"/>
          <w:numId w:val="13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szülőkkel való partneri együttműködés eredményessége:</w:t>
      </w:r>
      <w:r w:rsidRPr="001A6B5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szülői visszajelzések, partneri elégedettségmérés és az intézményi programokon való részvétel tapasztalatai. </w:t>
      </w:r>
    </w:p>
    <w:p w14:paraId="32DCCB89" w14:textId="77777777" w:rsidR="001A6B53" w:rsidRPr="001A6B53" w:rsidRDefault="001A6B53" w:rsidP="001A6B53">
      <w:pPr>
        <w:numPr>
          <w:ilvl w:val="0"/>
          <w:numId w:val="13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Az éves kiemelt pedagógiai célok megvalósulása:</w:t>
      </w:r>
      <w:r w:rsidRPr="001A6B5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munkatervben meghatározott célok és feladatok teljesülésének értékelése. </w:t>
      </w:r>
    </w:p>
    <w:p w14:paraId="5B790B2D" w14:textId="77777777" w:rsidR="001A6B53" w:rsidRDefault="001A6B53" w:rsidP="001A6B53">
      <w:pPr>
        <w:numPr>
          <w:ilvl w:val="0"/>
          <w:numId w:val="13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külső és belső ellenőrzések eredményei:</w:t>
      </w:r>
      <w:r w:rsidRPr="001A6B5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intézményi tanfelügyeleti ellenőrzés, valamint a vezetői és belső ellenőrzések tapasztalatainak összegzése, az erősségek és fejlesztendő területek meghatározása. </w:t>
      </w:r>
    </w:p>
    <w:p w14:paraId="5C1E5157" w14:textId="77777777" w:rsidR="001A6B53" w:rsidRPr="001A6B53" w:rsidRDefault="001A6B53" w:rsidP="001A6B5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DAEB755" w14:textId="77777777" w:rsidR="001A6B53" w:rsidRPr="001A6B53" w:rsidRDefault="001A6B53" w:rsidP="001A6B53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Az eredmények értékelése és felhasználása</w:t>
      </w:r>
    </w:p>
    <w:p w14:paraId="42BC06A1" w14:textId="77777777" w:rsidR="001A6B53" w:rsidRPr="001A6B53" w:rsidRDefault="001A6B53" w:rsidP="001A6B5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nevelési év végén az intézmény az eredményeket összegzi és értékeli. Az értékelés során feltárt erősségek megőrzésére és továbbfejlesztésére, valamint a fejlesztendő területek javítására konkrét feladatokat határozunk meg.</w:t>
      </w:r>
    </w:p>
    <w:p w14:paraId="425724A8" w14:textId="77777777" w:rsidR="001A6B53" w:rsidRPr="001A6B53" w:rsidRDefault="001A6B53" w:rsidP="001A6B5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A6B5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eredmények és tapasztalatok beépülnek az intézmény éves beszámolójába, és </w:t>
      </w:r>
      <w:r w:rsidRPr="001A6B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alapot képeznek a 2027/2028-as nevelési év tervezéséhez, kiemelt feladatainak és fejlesztési irányainak meghatározásához.</w:t>
      </w:r>
    </w:p>
    <w:p w14:paraId="42E95A56" w14:textId="77777777" w:rsidR="003C65D2" w:rsidRPr="003C65D2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1E6D1232" w14:textId="4FEE8209" w:rsidR="003C65D2" w:rsidRPr="007E46BE" w:rsidRDefault="00EF55E5" w:rsidP="007E46BE">
      <w:pPr>
        <w:keepNext/>
        <w:shd w:val="clear" w:color="auto" w:fill="D5DCE4" w:themeFill="text2" w:themeFillTint="33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  <w:bookmarkStart w:id="47" w:name="_Toc13844183"/>
      <w:bookmarkStart w:id="48" w:name="_Toc80119318"/>
      <w:bookmarkStart w:id="49" w:name="_Toc80119692"/>
      <w:bookmarkStart w:id="50" w:name="_Toc80120115"/>
      <w:bookmarkStart w:id="51" w:name="_Toc176749236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VII</w:t>
      </w:r>
      <w:r w:rsidR="003C65D2" w:rsidRPr="003C65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. Belső kapcsolatok, együttműködés, kommunikáció</w:t>
      </w:r>
      <w:bookmarkEnd w:id="47"/>
      <w:bookmarkEnd w:id="48"/>
      <w:bookmarkEnd w:id="49"/>
      <w:bookmarkEnd w:id="50"/>
      <w:bookmarkEnd w:id="51"/>
    </w:p>
    <w:p w14:paraId="43DB196C" w14:textId="77777777" w:rsidR="007D0798" w:rsidRDefault="007D0798" w:rsidP="00A61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  <w:bookmarkStart w:id="52" w:name="_Toc13844184"/>
      <w:bookmarkStart w:id="53" w:name="_Toc80119319"/>
      <w:bookmarkStart w:id="54" w:name="_Toc80119693"/>
      <w:bookmarkStart w:id="55" w:name="_Toc80120116"/>
    </w:p>
    <w:p w14:paraId="595FCD66" w14:textId="611B5ED2" w:rsidR="003C65D2" w:rsidRPr="003C65D2" w:rsidRDefault="003C65D2" w:rsidP="00C042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  <w:bookmarkStart w:id="56" w:name="_Toc176749237"/>
      <w:r w:rsidRPr="003C65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Nevelés nélküli munkanapok</w:t>
      </w:r>
      <w:r w:rsidR="006D55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 xml:space="preserve"> – NEVEL</w:t>
      </w:r>
      <w:r w:rsidR="0023395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Ő</w:t>
      </w:r>
      <w:r w:rsidR="006D55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 xml:space="preserve">TESTÜLETI TANÁCSKOZÁSOK - </w:t>
      </w:r>
      <w:r w:rsidRPr="003C65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  <w:r w:rsidR="00A6174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br/>
      </w:r>
      <w:r w:rsidRPr="003C65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időpontjai é</w:t>
      </w:r>
      <w:r w:rsidR="006D55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 xml:space="preserve">s </w:t>
      </w:r>
      <w:r w:rsidRPr="003C65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felhasználásuk – intézményi szint</w:t>
      </w:r>
      <w:bookmarkEnd w:id="52"/>
      <w:bookmarkEnd w:id="53"/>
      <w:bookmarkEnd w:id="54"/>
      <w:bookmarkEnd w:id="55"/>
      <w:bookmarkEnd w:id="56"/>
    </w:p>
    <w:p w14:paraId="573BC10C" w14:textId="77777777" w:rsidR="007D0798" w:rsidRPr="007D0798" w:rsidRDefault="003C65D2" w:rsidP="00C042B6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FF0000"/>
          <w:kern w:val="0"/>
          <w:sz w:val="24"/>
          <w:szCs w:val="24"/>
          <w:lang w:eastAsia="hu-HU"/>
          <w14:ligatures w14:val="none"/>
        </w:rPr>
      </w:pPr>
      <w:bookmarkStart w:id="57" w:name="_Hlk111708874"/>
      <w:r w:rsidRPr="003C65D2">
        <w:rPr>
          <w:rFonts w:ascii="Times New Roman" w:eastAsia="Calibri" w:hAnsi="Times New Roman" w:cs="Times New Roman"/>
          <w:color w:val="00B050"/>
          <w:kern w:val="0"/>
          <w:sz w:val="24"/>
          <w:szCs w:val="24"/>
          <w:lang w:val="x-none"/>
          <w14:ligatures w14:val="none"/>
        </w:rPr>
        <w:t xml:space="preserve">. </w:t>
      </w:r>
    </w:p>
    <w:bookmarkEnd w:id="57"/>
    <w:p w14:paraId="5BD8C01C" w14:textId="77777777" w:rsidR="003C65D2" w:rsidRPr="003C65D2" w:rsidRDefault="003C65D2" w:rsidP="00C042B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55C06345" w14:textId="1737F907" w:rsidR="00B22613" w:rsidRDefault="00B22613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4966"/>
        <w:gridCol w:w="2127"/>
        <w:gridCol w:w="2698"/>
      </w:tblGrid>
      <w:tr w:rsidR="00B22613" w:rsidRPr="00E718A8" w14:paraId="182054CD" w14:textId="77777777" w:rsidTr="007944BD">
        <w:trPr>
          <w:trHeight w:val="552"/>
          <w:tblHeader/>
          <w:jc w:val="center"/>
        </w:trPr>
        <w:tc>
          <w:tcPr>
            <w:tcW w:w="699" w:type="dxa"/>
            <w:vAlign w:val="center"/>
          </w:tcPr>
          <w:p w14:paraId="1B2D9178" w14:textId="77777777" w:rsidR="00B22613" w:rsidRPr="00E718A8" w:rsidRDefault="00B2261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718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Ssz.</w:t>
            </w:r>
          </w:p>
        </w:tc>
        <w:tc>
          <w:tcPr>
            <w:tcW w:w="4966" w:type="dxa"/>
            <w:vAlign w:val="center"/>
          </w:tcPr>
          <w:p w14:paraId="3E326A62" w14:textId="77777777" w:rsidR="00B22613" w:rsidRPr="00E718A8" w:rsidRDefault="00B2261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718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Felhasználás célja és tárgya</w:t>
            </w:r>
          </w:p>
        </w:tc>
        <w:tc>
          <w:tcPr>
            <w:tcW w:w="2127" w:type="dxa"/>
            <w:vAlign w:val="center"/>
          </w:tcPr>
          <w:p w14:paraId="2F27F783" w14:textId="77777777" w:rsidR="00B22613" w:rsidRPr="00E718A8" w:rsidRDefault="00B2261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718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Időpont</w:t>
            </w:r>
          </w:p>
          <w:p w14:paraId="2B4F2220" w14:textId="77777777" w:rsidR="00B22613" w:rsidRPr="00E718A8" w:rsidRDefault="00B2261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718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Helyszín</w:t>
            </w:r>
          </w:p>
        </w:tc>
        <w:tc>
          <w:tcPr>
            <w:tcW w:w="2698" w:type="dxa"/>
            <w:vAlign w:val="center"/>
          </w:tcPr>
          <w:p w14:paraId="15DCEEAF" w14:textId="79793917" w:rsidR="00B22613" w:rsidRPr="00E718A8" w:rsidRDefault="00B2261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718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Érintettek</w:t>
            </w:r>
            <w:r w:rsidR="00384E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/</w:t>
            </w:r>
          </w:p>
          <w:p w14:paraId="57BD66DF" w14:textId="77777777" w:rsidR="00B22613" w:rsidRPr="00E718A8" w:rsidRDefault="00B2261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718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Felelős</w:t>
            </w:r>
          </w:p>
        </w:tc>
      </w:tr>
      <w:tr w:rsidR="00B22613" w:rsidRPr="00E718A8" w14:paraId="74AF8C64" w14:textId="77777777" w:rsidTr="007944BD">
        <w:trPr>
          <w:trHeight w:val="552"/>
          <w:jc w:val="center"/>
        </w:trPr>
        <w:tc>
          <w:tcPr>
            <w:tcW w:w="699" w:type="dxa"/>
          </w:tcPr>
          <w:p w14:paraId="2B620382" w14:textId="77777777" w:rsidR="00B22613" w:rsidRPr="00E718A8" w:rsidRDefault="00B2261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718A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1.</w:t>
            </w:r>
          </w:p>
        </w:tc>
        <w:tc>
          <w:tcPr>
            <w:tcW w:w="4966" w:type="dxa"/>
          </w:tcPr>
          <w:p w14:paraId="79634821" w14:textId="717F2A8A" w:rsidR="00B22613" w:rsidRPr="004E35F5" w:rsidRDefault="00564FB0" w:rsidP="00794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Szakmai továbbképzés</w:t>
            </w:r>
          </w:p>
          <w:p w14:paraId="6A2D4D31" w14:textId="01654C59" w:rsidR="004E35F5" w:rsidRPr="004E35F5" w:rsidRDefault="004E35F5" w:rsidP="00794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2127" w:type="dxa"/>
          </w:tcPr>
          <w:p w14:paraId="2956862C" w14:textId="19CFDFBE" w:rsidR="00B22613" w:rsidRDefault="00B2261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>202</w:t>
            </w:r>
            <w:r w:rsidR="00382EAF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  <w:r w:rsidR="001A6B5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  <w:r w:rsidR="001A6B5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>15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</w:p>
          <w:p w14:paraId="66F74F21" w14:textId="0622D580" w:rsidR="00B22613" w:rsidRPr="00E718A8" w:rsidRDefault="001A6B5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>csütörtök</w:t>
            </w:r>
          </w:p>
        </w:tc>
        <w:tc>
          <w:tcPr>
            <w:tcW w:w="2698" w:type="dxa"/>
          </w:tcPr>
          <w:p w14:paraId="4088E3DD" w14:textId="5959480D" w:rsidR="00B22613" w:rsidRDefault="00384E4D" w:rsidP="007944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óvodaped</w:t>
            </w:r>
            <w:r w:rsidR="007E46B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a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gógusok/</w:t>
            </w:r>
          </w:p>
          <w:p w14:paraId="38A38845" w14:textId="44A04072" w:rsidR="004E35F5" w:rsidRPr="00E718A8" w:rsidRDefault="004E35F5" w:rsidP="007944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igazgató</w:t>
            </w:r>
          </w:p>
        </w:tc>
      </w:tr>
      <w:tr w:rsidR="00B22613" w:rsidRPr="00E718A8" w14:paraId="11B75FF9" w14:textId="77777777" w:rsidTr="007944BD">
        <w:trPr>
          <w:trHeight w:val="552"/>
          <w:jc w:val="center"/>
        </w:trPr>
        <w:tc>
          <w:tcPr>
            <w:tcW w:w="699" w:type="dxa"/>
          </w:tcPr>
          <w:p w14:paraId="49D4F47A" w14:textId="329C9A53" w:rsidR="00B22613" w:rsidRPr="00E718A8" w:rsidRDefault="00050F0C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2</w:t>
            </w:r>
            <w:r w:rsidR="00B22613" w:rsidRPr="00E718A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</w:p>
        </w:tc>
        <w:tc>
          <w:tcPr>
            <w:tcW w:w="4966" w:type="dxa"/>
          </w:tcPr>
          <w:p w14:paraId="09B3C544" w14:textId="28B3341F" w:rsidR="005765A3" w:rsidRPr="00564FB0" w:rsidRDefault="00564FB0" w:rsidP="00576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64FB0">
              <w:rPr>
                <w:rFonts w:ascii="Times New Roman" w:hAnsi="Times New Roman" w:cs="Times New Roman"/>
                <w:sz w:val="24"/>
                <w:szCs w:val="24"/>
              </w:rPr>
              <w:t>Szakmai együttműködés és közösségfejlesztés.</w:t>
            </w:r>
          </w:p>
        </w:tc>
        <w:tc>
          <w:tcPr>
            <w:tcW w:w="2127" w:type="dxa"/>
          </w:tcPr>
          <w:p w14:paraId="6950CBBB" w14:textId="3367884F" w:rsidR="00B22613" w:rsidRDefault="00B2261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202</w:t>
            </w:r>
            <w:r w:rsidR="00382EAF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  <w:r w:rsidR="005765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1</w:t>
            </w:r>
            <w:r w:rsidR="001A6B5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  <w:r w:rsidR="001A6B5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1</w:t>
            </w:r>
            <w:r w:rsidR="005765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</w:p>
          <w:p w14:paraId="029B4F44" w14:textId="3962C967" w:rsidR="00B22613" w:rsidRDefault="005765A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sz</w:t>
            </w:r>
            <w:r w:rsidR="001A6B5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ombat</w:t>
            </w:r>
          </w:p>
          <w:p w14:paraId="50A3661E" w14:textId="5E2EB330" w:rsidR="00B22613" w:rsidRPr="00E718A8" w:rsidRDefault="00B2261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2698" w:type="dxa"/>
          </w:tcPr>
          <w:p w14:paraId="58267AEA" w14:textId="77777777" w:rsidR="00B22613" w:rsidRDefault="00B22613" w:rsidP="00794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27917161" w14:textId="1A36B0D3" w:rsidR="004E35F5" w:rsidRPr="00E718A8" w:rsidRDefault="005765A3" w:rsidP="00794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alkalmazotti közösség</w:t>
            </w:r>
          </w:p>
        </w:tc>
      </w:tr>
      <w:tr w:rsidR="00B22613" w:rsidRPr="00E718A8" w14:paraId="6E3336A2" w14:textId="77777777" w:rsidTr="007944BD">
        <w:trPr>
          <w:trHeight w:val="552"/>
          <w:jc w:val="center"/>
        </w:trPr>
        <w:tc>
          <w:tcPr>
            <w:tcW w:w="699" w:type="dxa"/>
          </w:tcPr>
          <w:p w14:paraId="42E97CBE" w14:textId="71449A75" w:rsidR="00B22613" w:rsidRPr="00E718A8" w:rsidRDefault="00050F0C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3</w:t>
            </w:r>
            <w:r w:rsidR="00B22613" w:rsidRPr="00E718A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</w:p>
        </w:tc>
        <w:tc>
          <w:tcPr>
            <w:tcW w:w="4966" w:type="dxa"/>
          </w:tcPr>
          <w:p w14:paraId="6207509A" w14:textId="77777777" w:rsidR="00B22613" w:rsidRDefault="00B22613" w:rsidP="007944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12636216" w14:textId="2F439A8E" w:rsidR="004E35F5" w:rsidRPr="004E35F5" w:rsidRDefault="005765A3" w:rsidP="007944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Félévzáró értekezlet</w:t>
            </w:r>
          </w:p>
        </w:tc>
        <w:tc>
          <w:tcPr>
            <w:tcW w:w="2127" w:type="dxa"/>
          </w:tcPr>
          <w:p w14:paraId="7D1FB849" w14:textId="149E005F" w:rsidR="00B22613" w:rsidRDefault="00B2261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202</w:t>
            </w:r>
            <w:r w:rsidR="001A6B5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.0</w:t>
            </w:r>
            <w:r w:rsidR="005765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  <w:r w:rsidR="001A6B5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</w:p>
          <w:p w14:paraId="09B6B066" w14:textId="6DFF993B" w:rsidR="00B22613" w:rsidRPr="00E718A8" w:rsidRDefault="005765A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péntek</w:t>
            </w:r>
          </w:p>
        </w:tc>
        <w:tc>
          <w:tcPr>
            <w:tcW w:w="2698" w:type="dxa"/>
          </w:tcPr>
          <w:p w14:paraId="7DD8BC36" w14:textId="6E27AB97" w:rsidR="00B22613" w:rsidRDefault="00384E4D" w:rsidP="00794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alkalmazott</w:t>
            </w:r>
            <w:r w:rsidR="005765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i közösség</w:t>
            </w:r>
          </w:p>
          <w:p w14:paraId="4099FAB1" w14:textId="61D14DBA" w:rsidR="004E35F5" w:rsidRPr="00E718A8" w:rsidRDefault="004E35F5" w:rsidP="00794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B22613" w:rsidRPr="00E718A8" w14:paraId="329C1F20" w14:textId="77777777" w:rsidTr="007944BD">
        <w:trPr>
          <w:trHeight w:val="552"/>
          <w:jc w:val="center"/>
        </w:trPr>
        <w:tc>
          <w:tcPr>
            <w:tcW w:w="699" w:type="dxa"/>
          </w:tcPr>
          <w:p w14:paraId="3DC3D8FE" w14:textId="74F34678" w:rsidR="00B22613" w:rsidRPr="00E718A8" w:rsidRDefault="00050F0C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4</w:t>
            </w:r>
            <w:r w:rsidR="00B2261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</w:p>
        </w:tc>
        <w:tc>
          <w:tcPr>
            <w:tcW w:w="4966" w:type="dxa"/>
          </w:tcPr>
          <w:p w14:paraId="6C1F6CE0" w14:textId="77777777" w:rsidR="00B22613" w:rsidRPr="004E35F5" w:rsidRDefault="00B22613" w:rsidP="007944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1D6850BB" w14:textId="1A28B7FC" w:rsidR="004E35F5" w:rsidRPr="004E35F5" w:rsidRDefault="005765A3" w:rsidP="007944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Szakmai továbbképzés</w:t>
            </w:r>
          </w:p>
        </w:tc>
        <w:tc>
          <w:tcPr>
            <w:tcW w:w="2127" w:type="dxa"/>
          </w:tcPr>
          <w:p w14:paraId="65B696E4" w14:textId="2D552999" w:rsidR="00B22613" w:rsidRDefault="00B2261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202</w:t>
            </w:r>
            <w:r w:rsidR="001A6B5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.0</w:t>
            </w:r>
            <w:r w:rsidR="001A6B5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  <w:r w:rsidR="001A6B5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</w:p>
          <w:p w14:paraId="45EDE236" w14:textId="4FE03AC0" w:rsidR="00B22613" w:rsidRPr="00E718A8" w:rsidRDefault="001A6B5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csütörtök</w:t>
            </w:r>
          </w:p>
        </w:tc>
        <w:tc>
          <w:tcPr>
            <w:tcW w:w="2698" w:type="dxa"/>
          </w:tcPr>
          <w:p w14:paraId="78FB2FCB" w14:textId="77777777" w:rsidR="00B22613" w:rsidRDefault="00B22613" w:rsidP="00794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</w:p>
          <w:p w14:paraId="520C0802" w14:textId="2668E214" w:rsidR="004E35F5" w:rsidRPr="00E718A8" w:rsidRDefault="00384E4D" w:rsidP="00794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alkalmazottak/igazgató, igazgató -helyettes</w:t>
            </w:r>
          </w:p>
        </w:tc>
      </w:tr>
      <w:tr w:rsidR="00050F0C" w:rsidRPr="00E718A8" w14:paraId="3914A4B0" w14:textId="77777777" w:rsidTr="007944BD">
        <w:trPr>
          <w:trHeight w:val="552"/>
          <w:jc w:val="center"/>
        </w:trPr>
        <w:tc>
          <w:tcPr>
            <w:tcW w:w="699" w:type="dxa"/>
          </w:tcPr>
          <w:p w14:paraId="49E73CC4" w14:textId="36F40222" w:rsidR="00050F0C" w:rsidRDefault="00050F0C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5.</w:t>
            </w:r>
          </w:p>
        </w:tc>
        <w:tc>
          <w:tcPr>
            <w:tcW w:w="4966" w:type="dxa"/>
          </w:tcPr>
          <w:p w14:paraId="4712FC20" w14:textId="2AF38FD6" w:rsidR="00050F0C" w:rsidRPr="004E35F5" w:rsidRDefault="00050F0C" w:rsidP="007944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Évzáró értekezlet</w:t>
            </w:r>
            <w:r w:rsidR="005765A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, szakmai kirándulás</w:t>
            </w:r>
          </w:p>
        </w:tc>
        <w:tc>
          <w:tcPr>
            <w:tcW w:w="2127" w:type="dxa"/>
          </w:tcPr>
          <w:p w14:paraId="5C02318A" w14:textId="77777777" w:rsidR="00050F0C" w:rsidRDefault="00050F0C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202</w:t>
            </w:r>
            <w:r w:rsidR="001A6B5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.0</w:t>
            </w:r>
            <w:r w:rsidR="001A6B5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  <w:r w:rsidR="001A6B5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24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</w:p>
          <w:p w14:paraId="3E5F380F" w14:textId="6B43A3FA" w:rsidR="001A6B53" w:rsidRDefault="001A6B53" w:rsidP="0079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hétfő</w:t>
            </w:r>
          </w:p>
        </w:tc>
        <w:tc>
          <w:tcPr>
            <w:tcW w:w="2698" w:type="dxa"/>
          </w:tcPr>
          <w:p w14:paraId="65F66885" w14:textId="3E5AC1C7" w:rsidR="00050F0C" w:rsidRDefault="00050F0C" w:rsidP="00794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alkalmazottak/igazgató, igazgató -helyettes</w:t>
            </w:r>
          </w:p>
        </w:tc>
      </w:tr>
    </w:tbl>
    <w:p w14:paraId="254ECAD0" w14:textId="63BD3274" w:rsidR="005F1301" w:rsidRDefault="005F1301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3F2837D4" w14:textId="77777777" w:rsidR="003C65D2" w:rsidRPr="003C65D2" w:rsidRDefault="003C65D2" w:rsidP="00C042B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5867BBB7" w14:textId="77777777" w:rsidR="005F1301" w:rsidRDefault="005F1301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bookmarkStart w:id="58" w:name="_Toc115790673"/>
    </w:p>
    <w:p w14:paraId="4215A354" w14:textId="77777777" w:rsidR="00050F0C" w:rsidRDefault="00050F0C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14:paraId="27CA7451" w14:textId="77777777" w:rsidR="00050F0C" w:rsidRDefault="00050F0C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14:paraId="4A9D2C74" w14:textId="77777777" w:rsidR="00050F0C" w:rsidRDefault="00050F0C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14:paraId="0693BAB2" w14:textId="4A98C7BF" w:rsidR="00C14D19" w:rsidRPr="00233959" w:rsidRDefault="00C14D19" w:rsidP="00233959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hu-HU"/>
          <w14:ligatures w14:val="none"/>
        </w:rPr>
      </w:pPr>
      <w:bookmarkStart w:id="59" w:name="_Toc176749238"/>
      <w:r w:rsidRPr="00233959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hu-HU"/>
          <w14:ligatures w14:val="none"/>
        </w:rPr>
        <w:t>Munkatársi értekezletek</w:t>
      </w:r>
      <w:bookmarkEnd w:id="58"/>
      <w:bookmarkEnd w:id="59"/>
    </w:p>
    <w:p w14:paraId="6C6DED58" w14:textId="77777777" w:rsidR="00C14D19" w:rsidRPr="00C14D19" w:rsidRDefault="00C14D19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u-HU"/>
          <w14:ligatures w14:val="none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5761"/>
        <w:gridCol w:w="2835"/>
        <w:gridCol w:w="4536"/>
      </w:tblGrid>
      <w:tr w:rsidR="00C14D19" w:rsidRPr="00C14D19" w14:paraId="227D3678" w14:textId="77777777" w:rsidTr="00843C44">
        <w:trPr>
          <w:jc w:val="center"/>
        </w:trPr>
        <w:tc>
          <w:tcPr>
            <w:tcW w:w="897" w:type="dxa"/>
            <w:vAlign w:val="center"/>
          </w:tcPr>
          <w:p w14:paraId="50372907" w14:textId="77777777" w:rsidR="00C14D19" w:rsidRPr="00C14D19" w:rsidRDefault="00C14D19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14D1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Ssz.</w:t>
            </w:r>
          </w:p>
        </w:tc>
        <w:tc>
          <w:tcPr>
            <w:tcW w:w="5761" w:type="dxa"/>
            <w:vAlign w:val="center"/>
          </w:tcPr>
          <w:p w14:paraId="6F2DC649" w14:textId="77777777" w:rsidR="00C14D19" w:rsidRPr="00C14D19" w:rsidRDefault="00C14D19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14D1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Felhasználás tárgya</w:t>
            </w:r>
          </w:p>
        </w:tc>
        <w:tc>
          <w:tcPr>
            <w:tcW w:w="2835" w:type="dxa"/>
            <w:vAlign w:val="center"/>
          </w:tcPr>
          <w:p w14:paraId="4A1CC911" w14:textId="77777777" w:rsidR="00C14D19" w:rsidRPr="00C14D19" w:rsidRDefault="00C14D19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14D1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Időpont</w:t>
            </w:r>
          </w:p>
        </w:tc>
        <w:tc>
          <w:tcPr>
            <w:tcW w:w="4536" w:type="dxa"/>
            <w:vAlign w:val="center"/>
          </w:tcPr>
          <w:p w14:paraId="4D5A7667" w14:textId="77777777" w:rsidR="00C14D19" w:rsidRPr="00C14D19" w:rsidRDefault="00C14D19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14D1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Érintettek</w:t>
            </w:r>
          </w:p>
        </w:tc>
      </w:tr>
      <w:tr w:rsidR="00C14D19" w:rsidRPr="00C14D19" w14:paraId="6B760A30" w14:textId="77777777" w:rsidTr="00843C44">
        <w:trPr>
          <w:jc w:val="center"/>
        </w:trPr>
        <w:tc>
          <w:tcPr>
            <w:tcW w:w="897" w:type="dxa"/>
          </w:tcPr>
          <w:p w14:paraId="05BFE337" w14:textId="2A921C8E" w:rsidR="00C14D19" w:rsidRPr="00C14D19" w:rsidRDefault="00D25DF5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1</w:t>
            </w:r>
            <w:r w:rsidR="00C14D19" w:rsidRPr="00C14D19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</w:p>
        </w:tc>
        <w:tc>
          <w:tcPr>
            <w:tcW w:w="5761" w:type="dxa"/>
          </w:tcPr>
          <w:p w14:paraId="2D7C5DE5" w14:textId="1A486A04" w:rsidR="00C14D19" w:rsidRPr="00C14D19" w:rsidRDefault="00050F0C" w:rsidP="00C04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>M</w:t>
            </w:r>
            <w:r w:rsidR="00C14D19" w:rsidRPr="00C14D1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 xml:space="preserve">unkatársi értekezletek </w:t>
            </w:r>
          </w:p>
        </w:tc>
        <w:tc>
          <w:tcPr>
            <w:tcW w:w="2835" w:type="dxa"/>
          </w:tcPr>
          <w:p w14:paraId="61239F27" w14:textId="17AF3DEF" w:rsidR="00C14D19" w:rsidRPr="00C14D19" w:rsidRDefault="00050F0C" w:rsidP="00843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>Havonta 1 alkalommal</w:t>
            </w:r>
          </w:p>
        </w:tc>
        <w:tc>
          <w:tcPr>
            <w:tcW w:w="4536" w:type="dxa"/>
          </w:tcPr>
          <w:p w14:paraId="2E9D814C" w14:textId="6435A1FD" w:rsidR="00C14D19" w:rsidRPr="00C14D19" w:rsidRDefault="00050F0C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C14D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Teljes dolgozói kör</w:t>
            </w:r>
          </w:p>
        </w:tc>
      </w:tr>
      <w:tr w:rsidR="00050F0C" w:rsidRPr="00C14D19" w14:paraId="338B0A40" w14:textId="77777777" w:rsidTr="00843C44">
        <w:trPr>
          <w:jc w:val="center"/>
        </w:trPr>
        <w:tc>
          <w:tcPr>
            <w:tcW w:w="897" w:type="dxa"/>
          </w:tcPr>
          <w:p w14:paraId="5204F37A" w14:textId="3717DCE8" w:rsidR="00050F0C" w:rsidRPr="00C14D19" w:rsidRDefault="00D25DF5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2</w:t>
            </w:r>
            <w:r w:rsidR="00050F0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</w:t>
            </w:r>
          </w:p>
        </w:tc>
        <w:tc>
          <w:tcPr>
            <w:tcW w:w="5761" w:type="dxa"/>
          </w:tcPr>
          <w:p w14:paraId="22FD7E24" w14:textId="61EE41CF" w:rsidR="00050F0C" w:rsidRDefault="00050F0C" w:rsidP="00C04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>Nevelőtestületi értekezlet</w:t>
            </w:r>
          </w:p>
        </w:tc>
        <w:tc>
          <w:tcPr>
            <w:tcW w:w="2835" w:type="dxa"/>
          </w:tcPr>
          <w:p w14:paraId="71DCF75A" w14:textId="17DFB561" w:rsidR="00050F0C" w:rsidRDefault="00824947" w:rsidP="00824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hu-HU"/>
                <w14:ligatures w14:val="none"/>
              </w:rPr>
              <w:t>Havonta 1 alkalommal</w:t>
            </w:r>
          </w:p>
        </w:tc>
        <w:tc>
          <w:tcPr>
            <w:tcW w:w="4536" w:type="dxa"/>
          </w:tcPr>
          <w:p w14:paraId="450A3473" w14:textId="5173C0F4" w:rsidR="00050F0C" w:rsidRPr="00C14D19" w:rsidRDefault="00050F0C" w:rsidP="00C04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Nevelőtestület</w:t>
            </w:r>
          </w:p>
        </w:tc>
      </w:tr>
    </w:tbl>
    <w:p w14:paraId="0FE23A7E" w14:textId="77777777" w:rsidR="00C14D19" w:rsidRDefault="00C14D19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bookmarkStart w:id="60" w:name="_Hlk111709076"/>
    </w:p>
    <w:p w14:paraId="47110571" w14:textId="77777777" w:rsidR="00927B7E" w:rsidRDefault="00927B7E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145FB175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3C43DFCE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636FC807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5448F038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45D72C12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186909A1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316A6ED4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7EE05F2E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4A23CEA7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7877D6ED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3CD7E56B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72D4E16A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00CCFADA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325AF118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0DD746D9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096C5914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7FCE53A0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0D720423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60CDC138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55C938A2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70C4B9B0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2A0116F1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4E14D46A" w14:textId="77777777" w:rsidR="008D7D11" w:rsidRDefault="008D7D11" w:rsidP="00C042B6">
      <w:pPr>
        <w:spacing w:after="0" w:line="240" w:lineRule="auto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14:paraId="79DB06E6" w14:textId="77777777" w:rsidR="007E7AF6" w:rsidRDefault="007E7AF6" w:rsidP="007E7A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  <w:bookmarkStart w:id="61" w:name="_Toc13844188"/>
      <w:bookmarkStart w:id="62" w:name="_Toc80119323"/>
      <w:bookmarkStart w:id="63" w:name="_Toc80119697"/>
      <w:bookmarkStart w:id="64" w:name="_Toc80120120"/>
      <w:bookmarkEnd w:id="60"/>
    </w:p>
    <w:p w14:paraId="14FDABD2" w14:textId="121607BB" w:rsidR="003C65D2" w:rsidRPr="00EF55E5" w:rsidRDefault="003C65D2" w:rsidP="00EF55E5">
      <w:pPr>
        <w:pStyle w:val="Listaszerbekezds"/>
        <w:keepNext/>
        <w:numPr>
          <w:ilvl w:val="0"/>
          <w:numId w:val="54"/>
        </w:numPr>
        <w:shd w:val="clear" w:color="auto" w:fill="D5DCE4" w:themeFill="text2" w:themeFillTint="33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bookmarkStart w:id="65" w:name="_Toc176749239"/>
      <w:r w:rsidRPr="00EF55E5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Szakmai munkaközösség terve</w:t>
      </w:r>
      <w:bookmarkEnd w:id="61"/>
      <w:bookmarkEnd w:id="62"/>
      <w:bookmarkEnd w:id="63"/>
      <w:bookmarkEnd w:id="64"/>
      <w:bookmarkEnd w:id="65"/>
    </w:p>
    <w:p w14:paraId="5EE5463D" w14:textId="77777777" w:rsidR="006604FE" w:rsidRPr="006604FE" w:rsidRDefault="006604FE" w:rsidP="006604F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22A92432" w14:textId="232F4A0E" w:rsidR="00DB6BA2" w:rsidRPr="00233959" w:rsidRDefault="005D3877" w:rsidP="006604FE">
      <w:pPr>
        <w:shd w:val="clear" w:color="auto" w:fill="FBE4D5" w:themeFill="accent2" w:themeFillTint="33"/>
        <w:spacing w:before="120" w:after="120" w:line="360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bookmarkStart w:id="66" w:name="_Hlk145259123"/>
      <w:r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„ZÖLDÜLJ!” </w:t>
      </w:r>
      <w:r w:rsidR="00DB6BA2" w:rsidRPr="00233959"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SZAKMAI MUNKAKÖZÖSSÉG </w:t>
      </w:r>
    </w:p>
    <w:bookmarkEnd w:id="66"/>
    <w:p w14:paraId="4F818E99" w14:textId="77777777" w:rsidR="00DB6BA2" w:rsidRPr="00DB6BA2" w:rsidRDefault="00DB6BA2" w:rsidP="00F26316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4CFAF579" w14:textId="77777777" w:rsidR="00DB6BA2" w:rsidRPr="00DB6BA2" w:rsidRDefault="00DB6BA2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11B0EEC0" w14:textId="30F9B245" w:rsidR="00DB6BA2" w:rsidRPr="00DB6BA2" w:rsidRDefault="00DB6BA2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DB6BA2"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Munkaközösség vezető: </w:t>
      </w:r>
      <w:r w:rsidR="00A9732A"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hu-HU"/>
          <w14:ligatures w14:val="none"/>
        </w:rPr>
        <w:t>R</w:t>
      </w:r>
      <w:r w:rsidR="00717050"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hu-HU"/>
          <w14:ligatures w14:val="none"/>
        </w:rPr>
        <w:t>.</w:t>
      </w:r>
      <w:r w:rsidR="00A9732A"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SZ. </w:t>
      </w:r>
    </w:p>
    <w:p w14:paraId="4BC3F42C" w14:textId="1F879E5E" w:rsidR="00DB6BA2" w:rsidRPr="00DB6BA2" w:rsidRDefault="00DB6BA2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7030A0"/>
          <w:kern w:val="0"/>
          <w:sz w:val="24"/>
          <w:szCs w:val="24"/>
          <w:lang w:val="cs-CZ" w:eastAsia="hu-HU"/>
          <w14:ligatures w14:val="none"/>
        </w:rPr>
      </w:pPr>
      <w:r w:rsidRPr="00DB6BA2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cs-CZ" w:eastAsia="hu-HU"/>
          <w14:ligatures w14:val="none"/>
        </w:rPr>
        <w:t>A munkaközösség tagjai</w:t>
      </w:r>
      <w:r w:rsidRPr="00DB6BA2">
        <w:rPr>
          <w:rFonts w:ascii="Times New Roman" w:eastAsiaTheme="minorEastAsia" w:hAnsi="Times New Roman" w:cs="Times New Roman"/>
          <w:b/>
          <w:color w:val="7030A0"/>
          <w:kern w:val="0"/>
          <w:sz w:val="24"/>
          <w:szCs w:val="24"/>
          <w:lang w:val="cs-CZ" w:eastAsia="hu-HU"/>
          <w14:ligatures w14:val="none"/>
        </w:rPr>
        <w:t>:</w:t>
      </w:r>
      <w:r w:rsidRPr="00DB6BA2">
        <w:rPr>
          <w:rFonts w:ascii="Times New Roman" w:eastAsiaTheme="minorEastAsia" w:hAnsi="Times New Roman" w:cs="Times New Roman"/>
          <w:b/>
          <w:color w:val="7030A0"/>
          <w:kern w:val="0"/>
          <w:sz w:val="24"/>
          <w:szCs w:val="24"/>
          <w:lang w:val="cs-CZ" w:eastAsia="hu-HU"/>
          <w14:ligatures w14:val="none"/>
        </w:rPr>
        <w:tab/>
      </w:r>
      <w:r w:rsidR="00A9732A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N</w:t>
      </w:r>
      <w:r w:rsidR="00717050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.</w:t>
      </w:r>
      <w:r w:rsidR="00A9732A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L</w:t>
      </w:r>
      <w:r w:rsidR="00717050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.</w:t>
      </w:r>
      <w:r w:rsidR="00A9732A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, SZ</w:t>
      </w:r>
      <w:r w:rsidR="00717050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.</w:t>
      </w:r>
      <w:r w:rsidR="00A9732A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E</w:t>
      </w:r>
      <w:r w:rsidR="00717050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.</w:t>
      </w:r>
      <w:r w:rsidR="00A9732A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, V</w:t>
      </w:r>
      <w:r w:rsidR="00717050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.</w:t>
      </w:r>
      <w:r w:rsidR="00A9732A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K</w:t>
      </w:r>
      <w:r w:rsidR="00717050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.</w:t>
      </w:r>
      <w:r w:rsidR="00A9732A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, ZS-B</w:t>
      </w:r>
      <w:r w:rsidR="00717050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.</w:t>
      </w:r>
      <w:r w:rsidR="00A9732A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A</w:t>
      </w:r>
      <w:r w:rsidR="00717050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>.</w:t>
      </w:r>
      <w:r w:rsidR="00452963">
        <w:rPr>
          <w:rFonts w:ascii="Times New Roman" w:eastAsiaTheme="minorEastAsia" w:hAnsi="Times New Roman" w:cs="Times New Roman"/>
          <w:bCs/>
          <w:color w:val="000000" w:themeColor="text1"/>
          <w:kern w:val="0"/>
          <w:sz w:val="24"/>
          <w:szCs w:val="24"/>
          <w:lang w:val="cs-CZ" w:eastAsia="hu-HU"/>
          <w14:ligatures w14:val="none"/>
        </w:rPr>
        <w:t xml:space="preserve"> ZSKR.</w:t>
      </w:r>
    </w:p>
    <w:p w14:paraId="267CBC53" w14:textId="77777777" w:rsidR="00DB6BA2" w:rsidRPr="00DB6BA2" w:rsidRDefault="00DB6BA2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cs-CZ" w:eastAsia="hu-HU"/>
          <w14:ligatures w14:val="none"/>
        </w:rPr>
      </w:pPr>
      <w:bookmarkStart w:id="67" w:name="_Toc53387807"/>
      <w:bookmarkStart w:id="68" w:name="_Toc82479358"/>
      <w:bookmarkStart w:id="69" w:name="_Toc82479589"/>
      <w:bookmarkStart w:id="70" w:name="_Toc82479671"/>
      <w:bookmarkStart w:id="71" w:name="_Toc82479928"/>
      <w:bookmarkStart w:id="72" w:name="_Toc84782586"/>
      <w:bookmarkStart w:id="73" w:name="_Toc114269753"/>
      <w:bookmarkStart w:id="74" w:name="_Toc115790680"/>
    </w:p>
    <w:p w14:paraId="1A51910C" w14:textId="77777777" w:rsidR="00DB6BA2" w:rsidRPr="00DB6BA2" w:rsidRDefault="00DB6BA2" w:rsidP="00C042B6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0"/>
          <w:sz w:val="24"/>
          <w:szCs w:val="24"/>
          <w:lang w:eastAsia="hu-HU"/>
          <w14:ligatures w14:val="none"/>
        </w:rPr>
      </w:pPr>
      <w:r w:rsidRPr="00DB6BA2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A </w:t>
      </w:r>
      <w:r w:rsidRPr="00DB6BA2">
        <w:rPr>
          <w:rFonts w:ascii="Times New Roman" w:eastAsiaTheme="minorEastAsia" w:hAnsi="Times New Roman" w:cs="Times New Roman"/>
          <w:b/>
          <w:bCs/>
          <w:color w:val="000000" w:themeColor="text1"/>
          <w:kern w:val="0"/>
          <w:sz w:val="24"/>
          <w:szCs w:val="24"/>
          <w:lang w:eastAsia="hu-HU"/>
          <w14:ligatures w14:val="none"/>
        </w:rPr>
        <w:t>munkaközösség céljai:</w:t>
      </w:r>
    </w:p>
    <w:p w14:paraId="46364B7B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DB6BA2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A pedagógus </w:t>
      </w: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kompetenciák fejlesztése.</w:t>
      </w:r>
    </w:p>
    <w:p w14:paraId="2BFA8A85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Környezeti neveléssel kapcsolatos ismeretanyag bővítése.</w:t>
      </w:r>
    </w:p>
    <w:p w14:paraId="45A0EC2E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A környezetvédelem és a környezettudatos viselkedés beépítése a gyermekek mindennapi életébe, szokásrendszerébe.</w:t>
      </w:r>
    </w:p>
    <w:p w14:paraId="49916EB6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Zöld napok megtartása az életkori sajátosságok figyelembevételével.</w:t>
      </w:r>
    </w:p>
    <w:p w14:paraId="6B511953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Az óvodába járó gyermekek, dolgozók és szülők környezettudatos szemléletének formálása.</w:t>
      </w:r>
    </w:p>
    <w:p w14:paraId="214583DC" w14:textId="01B0200B" w:rsidR="00DB6BA2" w:rsidRDefault="00FC6BD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T</w:t>
      </w:r>
      <w:r w:rsidR="00DB6BA2"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ovábbképzésen</w:t>
      </w:r>
      <w:r w:rsidR="00DB6BA2" w:rsidRPr="00DB6BA2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 szerzett ismeretek folyamatos megosztása egymás között.</w:t>
      </w:r>
    </w:p>
    <w:p w14:paraId="355CBFA6" w14:textId="77777777" w:rsidR="00EF0BE6" w:rsidRDefault="00EF0BE6" w:rsidP="00EF0BE6">
      <w:pPr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</w:p>
    <w:p w14:paraId="54F4F624" w14:textId="77777777" w:rsidR="00EF0BE6" w:rsidRPr="00EF0BE6" w:rsidRDefault="00EF0BE6" w:rsidP="00EF0BE6">
      <w:pPr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</w:p>
    <w:p w14:paraId="02E04865" w14:textId="77777777" w:rsidR="00DB6BA2" w:rsidRPr="00DB6BA2" w:rsidRDefault="00DB6BA2" w:rsidP="00C042B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1460A61" w14:textId="77777777" w:rsidR="00DB6BA2" w:rsidRDefault="00DB6BA2" w:rsidP="00C042B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DB6BA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A munkaközösség feladatai - </w:t>
      </w:r>
      <w:r w:rsidRPr="00DB6BA2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Kiemelt feladatok: </w:t>
      </w:r>
    </w:p>
    <w:p w14:paraId="6B37E385" w14:textId="77777777" w:rsidR="00047A93" w:rsidRPr="00DB6BA2" w:rsidRDefault="00047A93" w:rsidP="00C042B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642A3E4" w14:textId="5FE7B260" w:rsidR="00047A93" w:rsidRDefault="00047A93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Erdei óvoda</w:t>
      </w:r>
      <w:r w:rsidR="00EF0BE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 xml:space="preserve"> megalakulásának előkészítése</w:t>
      </w:r>
    </w:p>
    <w:p w14:paraId="2D31F3A3" w14:textId="4A36782D" w:rsidR="00EF0BE6" w:rsidRDefault="00EF0BE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Óvoda Kert programba valő bekapcsolódás</w:t>
      </w:r>
    </w:p>
    <w:p w14:paraId="5AD40D7E" w14:textId="31FFF6F2" w:rsidR="00EF0BE6" w:rsidRDefault="00EF0BE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Madár barát óvoda cím elnyerése</w:t>
      </w:r>
    </w:p>
    <w:p w14:paraId="1D763A63" w14:textId="5A205AA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 xml:space="preserve">Mezítlábas tanösvény </w:t>
      </w:r>
      <w:r w:rsidR="004055A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felújítása</w:t>
      </w:r>
    </w:p>
    <w:p w14:paraId="7B1EF6D1" w14:textId="710A1FBA" w:rsidR="004055AA" w:rsidRPr="004055AA" w:rsidRDefault="004055AA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 xml:space="preserve">A munkatervben meghatározott Zöld jeles napokról megemlékezés </w:t>
      </w:r>
    </w:p>
    <w:p w14:paraId="040D888F" w14:textId="72BAB19C" w:rsidR="00DB6BA2" w:rsidRPr="008D1E48" w:rsidRDefault="00DB6BA2" w:rsidP="008D1E48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DB6BA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Víz </w:t>
      </w: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Világnap</w:t>
      </w:r>
      <w:r w:rsidR="004055A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i pályázaton való részvétel.</w:t>
      </w:r>
    </w:p>
    <w:p w14:paraId="163C9B69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Az eszközpark bővítése.</w:t>
      </w:r>
    </w:p>
    <w:p w14:paraId="2E22CD3C" w14:textId="22B86794" w:rsidR="00DB6BA2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 xml:space="preserve"> </w:t>
      </w:r>
      <w:r w:rsidR="00DE354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 xml:space="preserve">Zöld szemléletű </w:t>
      </w: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 xml:space="preserve">továbbképzéseken </w:t>
      </w:r>
      <w:r w:rsidR="00DE354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való részvétel</w:t>
      </w:r>
    </w:p>
    <w:p w14:paraId="44F3A000" w14:textId="77777777" w:rsidR="00FE4790" w:rsidRPr="00F26316" w:rsidRDefault="00FE4790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</w:p>
    <w:p w14:paraId="091B4366" w14:textId="77777777" w:rsidR="00DB6BA2" w:rsidRPr="00DB6BA2" w:rsidRDefault="00DB6BA2" w:rsidP="00C042B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color w:val="002060"/>
          <w:kern w:val="0"/>
          <w:sz w:val="24"/>
          <w:szCs w:val="24"/>
          <w14:ligatures w14:val="none"/>
        </w:rPr>
      </w:pPr>
    </w:p>
    <w:p w14:paraId="75F5443E" w14:textId="77777777" w:rsidR="00DB6BA2" w:rsidRPr="00DB6BA2" w:rsidRDefault="00DB6BA2" w:rsidP="00C042B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DB6BA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 xml:space="preserve">A munkaközösség feladatai - </w:t>
      </w:r>
      <w:r w:rsidRPr="00DB6BA2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Folyamatos feladatok:</w:t>
      </w:r>
      <w:r w:rsidRPr="00DB6BA2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5D47F476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DB6BA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Az </w:t>
      </w: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óvodai dolgozók modell értékű viselkedése, példamutatása.</w:t>
      </w:r>
    </w:p>
    <w:p w14:paraId="2C7A291C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A csoportszobák zöld sarkainak folyamatos frissítése.</w:t>
      </w:r>
    </w:p>
    <w:p w14:paraId="6587F3A2" w14:textId="74BEB7DB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Környezetbarát szokások</w:t>
      </w:r>
      <w:r w:rsidR="00F01E0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,</w:t>
      </w: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 xml:space="preserve"> tapasztalatszerző séták, kirándulások alkalmával.</w:t>
      </w:r>
    </w:p>
    <w:p w14:paraId="2B9A6D3D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Takarékosság vízzel, árammal, papírral, felhasznált anyagokkal.</w:t>
      </w:r>
    </w:p>
    <w:p w14:paraId="5E5D7967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Eszközök megóvása, megrongálódott eszközök javítása, újrahasználata.</w:t>
      </w:r>
    </w:p>
    <w:p w14:paraId="43073FC1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Virágládákban és az óvoda udvarán lévő nővények gondozása.</w:t>
      </w:r>
    </w:p>
    <w:p w14:paraId="0825B911" w14:textId="42468F36" w:rsidR="00DB6BA2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 xml:space="preserve">Madáretetők, itatók folyamatos </w:t>
      </w:r>
      <w:r w:rsidR="003A50D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gondozása.</w:t>
      </w:r>
    </w:p>
    <w:p w14:paraId="785146F1" w14:textId="4933B191" w:rsidR="00DB6BA2" w:rsidRPr="00F26316" w:rsidRDefault="003A50DA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Kis</w:t>
      </w:r>
      <w:r w:rsidR="00DB6BA2"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 xml:space="preserve">kert folyamatos gondozása, </w:t>
      </w: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 xml:space="preserve">növények ültetése, gondozása,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 xml:space="preserve">a növények </w:t>
      </w: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felhasználása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.</w:t>
      </w: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 xml:space="preserve"> </w:t>
      </w:r>
    </w:p>
    <w:p w14:paraId="611B83F5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A családok folyamatos tájékoztatása, bevonása környezeti programjainkba, jó partnerkapcsolat kialakítása.</w:t>
      </w:r>
    </w:p>
    <w:p w14:paraId="77A24A4F" w14:textId="77777777" w:rsidR="00DB6BA2" w:rsidRPr="00F26316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Szelektív hulladékgyűjtés.</w:t>
      </w:r>
    </w:p>
    <w:p w14:paraId="28099FA7" w14:textId="77777777" w:rsidR="00DB6BA2" w:rsidRPr="00DB6BA2" w:rsidRDefault="00DB6BA2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before="100"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2631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cs-CZ" w:eastAsia="hu-HU"/>
        </w:rPr>
        <w:t>Gondozott környezet</w:t>
      </w:r>
      <w:r w:rsidRPr="00DB6BA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kialakítása, gyermekek aktív részvétele ennek megtartásában.</w:t>
      </w:r>
    </w:p>
    <w:p w14:paraId="764E8F8F" w14:textId="77777777" w:rsidR="00DB6BA2" w:rsidRPr="00DB6BA2" w:rsidRDefault="00DB6BA2" w:rsidP="00C042B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EE65158" w14:textId="44775DE5" w:rsidR="00DB6BA2" w:rsidRDefault="00DB6BA2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cs-CZ" w:eastAsia="hu-HU"/>
          <w14:ligatures w14:val="none"/>
        </w:rPr>
      </w:pPr>
      <w:r w:rsidRPr="00DB6BA2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cs-CZ" w:eastAsia="hu-HU"/>
          <w14:ligatures w14:val="none"/>
        </w:rPr>
        <w:t xml:space="preserve">A működés rendje: </w:t>
      </w:r>
      <w:r w:rsidRPr="00DB6BA2">
        <w:rPr>
          <w:rFonts w:ascii="Times New Roman" w:eastAsiaTheme="minorEastAsia" w:hAnsi="Times New Roman" w:cs="Times New Roman"/>
          <w:kern w:val="0"/>
          <w:sz w:val="24"/>
          <w:szCs w:val="24"/>
          <w:lang w:val="cs-CZ" w:eastAsia="hu-HU"/>
          <w14:ligatures w14:val="none"/>
        </w:rPr>
        <w:t xml:space="preserve">A foglalkozások helyszíne a </w:t>
      </w:r>
      <w:r w:rsidR="003A50DA">
        <w:rPr>
          <w:rFonts w:ascii="Times New Roman" w:eastAsiaTheme="minorEastAsia" w:hAnsi="Times New Roman" w:cs="Times New Roman"/>
          <w:kern w:val="0"/>
          <w:sz w:val="24"/>
          <w:szCs w:val="24"/>
          <w:lang w:val="cs-CZ" w:eastAsia="hu-HU"/>
          <w14:ligatures w14:val="none"/>
        </w:rPr>
        <w:t>fejlesztő szoba</w:t>
      </w:r>
      <w:r w:rsidRPr="00DB6BA2">
        <w:rPr>
          <w:rFonts w:ascii="Times New Roman" w:eastAsiaTheme="minorEastAsia" w:hAnsi="Times New Roman" w:cs="Times New Roman"/>
          <w:kern w:val="0"/>
          <w:sz w:val="24"/>
          <w:szCs w:val="24"/>
          <w:lang w:val="cs-CZ" w:eastAsia="hu-HU"/>
          <w14:ligatures w14:val="none"/>
        </w:rPr>
        <w:t>, időpontja</w:t>
      </w:r>
      <w:r w:rsidR="003A50DA">
        <w:rPr>
          <w:rFonts w:ascii="Times New Roman" w:eastAsiaTheme="minorEastAsia" w:hAnsi="Times New Roman" w:cs="Times New Roman"/>
          <w:kern w:val="0"/>
          <w:sz w:val="24"/>
          <w:szCs w:val="24"/>
          <w:lang w:val="cs-CZ" w:eastAsia="hu-HU"/>
          <w14:ligatures w14:val="none"/>
        </w:rPr>
        <w:t>: havonta egyszer,</w:t>
      </w:r>
      <w:r w:rsidRPr="00DB6BA2">
        <w:rPr>
          <w:rFonts w:ascii="Times New Roman" w:eastAsiaTheme="minorEastAsia" w:hAnsi="Times New Roman" w:cs="Times New Roman"/>
          <w:kern w:val="0"/>
          <w:sz w:val="24"/>
          <w:szCs w:val="24"/>
          <w:lang w:val="cs-CZ" w:eastAsia="hu-HU"/>
          <w14:ligatures w14:val="none"/>
        </w:rPr>
        <w:t xml:space="preserve"> 13:00-14</w:t>
      </w:r>
      <w:r w:rsidR="003A50DA">
        <w:rPr>
          <w:rFonts w:ascii="Times New Roman" w:eastAsiaTheme="minorEastAsia" w:hAnsi="Times New Roman" w:cs="Times New Roman"/>
          <w:kern w:val="0"/>
          <w:sz w:val="24"/>
          <w:szCs w:val="24"/>
          <w:lang w:val="cs-CZ" w:eastAsia="hu-HU"/>
          <w14:ligatures w14:val="none"/>
        </w:rPr>
        <w:t>:00</w:t>
      </w:r>
      <w:r w:rsidRPr="00DB6BA2">
        <w:rPr>
          <w:rFonts w:ascii="Times New Roman" w:eastAsiaTheme="minorEastAsia" w:hAnsi="Times New Roman" w:cs="Times New Roman"/>
          <w:kern w:val="0"/>
          <w:sz w:val="24"/>
          <w:szCs w:val="24"/>
          <w:lang w:val="cs-CZ" w:eastAsia="hu-HU"/>
          <w14:ligatures w14:val="none"/>
        </w:rPr>
        <w:t>-óráig tart.</w:t>
      </w:r>
    </w:p>
    <w:p w14:paraId="689BD098" w14:textId="77777777" w:rsidR="00927B7E" w:rsidRPr="00DB6BA2" w:rsidRDefault="00927B7E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4194935" w14:textId="77777777" w:rsidR="00DB6BA2" w:rsidRPr="00DB6BA2" w:rsidRDefault="00DB6BA2" w:rsidP="00ED328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aps/>
          <w:kern w:val="0"/>
          <w:sz w:val="24"/>
          <w:szCs w:val="24"/>
          <w:lang w:eastAsia="hu-HU"/>
          <w14:ligatures w14:val="none"/>
        </w:rPr>
      </w:pPr>
    </w:p>
    <w:p w14:paraId="012C1E25" w14:textId="77777777" w:rsidR="00DB6BA2" w:rsidRDefault="00DB6BA2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  <w:bookmarkStart w:id="75" w:name="_Hlk114223200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6D33317D" w14:textId="77777777" w:rsidR="003A50DA" w:rsidRDefault="003A50DA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41840F86" w14:textId="77777777" w:rsidR="003A50DA" w:rsidRDefault="003A50DA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6CDCF90B" w14:textId="77777777" w:rsidR="003A50DA" w:rsidRDefault="003A50DA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391DD56B" w14:textId="77777777" w:rsidR="003A50DA" w:rsidRDefault="003A50DA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7DC86FA3" w14:textId="77777777" w:rsidR="008D7D11" w:rsidRDefault="008D7D11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63D679A7" w14:textId="77777777" w:rsidR="008D7D11" w:rsidRDefault="008D7D11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1A07A073" w14:textId="77777777" w:rsidR="008D7D11" w:rsidRDefault="008D7D11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5C3E8C3A" w14:textId="77777777" w:rsidR="008D7D11" w:rsidRDefault="008D7D11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337544A1" w14:textId="77777777" w:rsidR="008D7D11" w:rsidRDefault="008D7D11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26AC0F13" w14:textId="77777777" w:rsidR="008D7D11" w:rsidRDefault="008D7D11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571DD698" w14:textId="77777777" w:rsidR="008D7D11" w:rsidRDefault="008D7D11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5A3A3E22" w14:textId="77777777" w:rsidR="008D7D11" w:rsidRDefault="008D7D11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3833115D" w14:textId="77777777" w:rsidR="008D7D11" w:rsidRDefault="008D7D11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708367FC" w14:textId="77777777" w:rsidR="008D7D11" w:rsidRDefault="008D7D11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35CC6FA4" w14:textId="77777777" w:rsidR="008D7D11" w:rsidRDefault="008D7D11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7FA7B994" w14:textId="77777777" w:rsidR="008D7D11" w:rsidRDefault="008D7D11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p w14:paraId="478AF82D" w14:textId="77777777" w:rsidR="003A50DA" w:rsidRDefault="003A50DA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kern w:val="0"/>
          <w:sz w:val="24"/>
          <w:szCs w:val="24"/>
          <w:lang w:val="cs-CZ" w:eastAsia="hu-HU"/>
          <w14:ligatures w14:val="none"/>
        </w:rPr>
      </w:pPr>
    </w:p>
    <w:bookmarkEnd w:id="75"/>
    <w:p w14:paraId="7DE86FBF" w14:textId="77777777" w:rsidR="003C65D2" w:rsidRPr="003C65D2" w:rsidRDefault="003C65D2" w:rsidP="00C042B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2DFF3CAC" w14:textId="03830313" w:rsidR="003C65D2" w:rsidRPr="003C65D2" w:rsidRDefault="00EF55E5" w:rsidP="00A0523D">
      <w:pPr>
        <w:keepNext/>
        <w:shd w:val="clear" w:color="auto" w:fill="D5DCE4" w:themeFill="text2" w:themeFillTint="33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  <w:bookmarkStart w:id="76" w:name="_Toc13844189"/>
      <w:bookmarkStart w:id="77" w:name="_Toc80119324"/>
      <w:bookmarkStart w:id="78" w:name="_Toc80119698"/>
      <w:bookmarkStart w:id="79" w:name="_Toc80120121"/>
      <w:bookmarkStart w:id="80" w:name="_Toc176749240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lastRenderedPageBreak/>
        <w:t>VIII</w:t>
      </w:r>
      <w:r w:rsidR="003C65D2" w:rsidRPr="003C65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u-HU"/>
          <w14:ligatures w14:val="none"/>
        </w:rPr>
        <w:t>. Az intézmény külső kapcsolatai</w:t>
      </w:r>
      <w:bookmarkEnd w:id="76"/>
      <w:bookmarkEnd w:id="77"/>
      <w:bookmarkEnd w:id="78"/>
      <w:bookmarkEnd w:id="79"/>
      <w:bookmarkEnd w:id="80"/>
    </w:p>
    <w:p w14:paraId="6DA264DE" w14:textId="77777777" w:rsidR="003C65D2" w:rsidRPr="003C65D2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7530E03E" w14:textId="589102C4" w:rsidR="00C80C84" w:rsidRDefault="003C65D2" w:rsidP="00C80C8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x-none" w:eastAsia="hu-HU"/>
          <w14:ligatures w14:val="none"/>
        </w:rPr>
      </w:pPr>
      <w:r w:rsidRPr="003C65D2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x-none" w:eastAsia="hu-HU"/>
          <w14:ligatures w14:val="none"/>
        </w:rPr>
        <w:t>AZ ÓVODA KAPCSOLATAI</w:t>
      </w:r>
    </w:p>
    <w:p w14:paraId="17709965" w14:textId="77777777" w:rsidR="004B0064" w:rsidRPr="004B0064" w:rsidRDefault="004B0064" w:rsidP="004B006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  <w:t>Cél</w:t>
      </w:r>
    </w:p>
    <w:p w14:paraId="55B963C0" w14:textId="77777777" w:rsidR="004B0064" w:rsidRPr="004B0064" w:rsidRDefault="004B0064" w:rsidP="004B006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külső kapcsolatrendszerének működtetése és fejlesztése a gyermekek eredményes nevelése, fejlődésük támogatása, a családokkal való partneri együttműködés, valamint az intézmény közösségi kapcsolatainak erősítése érdekében.</w:t>
      </w:r>
    </w:p>
    <w:p w14:paraId="44348F19" w14:textId="77777777" w:rsidR="004B0064" w:rsidRPr="004B0064" w:rsidRDefault="004B0064" w:rsidP="004B006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  <w:t>Kiemelt feladatok</w:t>
      </w:r>
    </w:p>
    <w:p w14:paraId="2F627D76" w14:textId="77777777" w:rsidR="004B0064" w:rsidRPr="004B0064" w:rsidRDefault="004B0064" w:rsidP="004B0064">
      <w:pPr>
        <w:pStyle w:val="Listaszerbekezds"/>
        <w:numPr>
          <w:ilvl w:val="0"/>
          <w:numId w:val="1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B00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Kapcsolat a családokkal</w:t>
      </w:r>
    </w:p>
    <w:p w14:paraId="7073E75D" w14:textId="77777777" w:rsidR="004B0064" w:rsidRPr="004B0064" w:rsidRDefault="004B0064" w:rsidP="004B006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családokkal való együttműködés alapja a kölcsönös tisztelet, a bizalom, a megfelelő tájékoztatás és a közös felelősségvállalás. Kiemelt feladatunk:</w:t>
      </w:r>
    </w:p>
    <w:p w14:paraId="297FD046" w14:textId="77777777" w:rsidR="004B0064" w:rsidRPr="004B0064" w:rsidRDefault="004B0064" w:rsidP="004B0064">
      <w:pPr>
        <w:numPr>
          <w:ilvl w:val="0"/>
          <w:numId w:val="1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szülők rendszeres tájékoztatása gyermekük fejlődéséről; </w:t>
      </w:r>
    </w:p>
    <w:p w14:paraId="2765E014" w14:textId="77777777" w:rsidR="004B0064" w:rsidRPr="004B0064" w:rsidRDefault="004B0064" w:rsidP="004B0064">
      <w:pPr>
        <w:numPr>
          <w:ilvl w:val="0"/>
          <w:numId w:val="1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szülői értekezletek és szükség szerinti fogadóórák biztosítása; </w:t>
      </w:r>
    </w:p>
    <w:p w14:paraId="0A522028" w14:textId="77777777" w:rsidR="004B0064" w:rsidRPr="004B0064" w:rsidRDefault="004B0064" w:rsidP="004B0064">
      <w:pPr>
        <w:numPr>
          <w:ilvl w:val="0"/>
          <w:numId w:val="1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családok bevonása az intézmény közösségi programjaiba; </w:t>
      </w:r>
    </w:p>
    <w:p w14:paraId="0BA85D8D" w14:textId="77777777" w:rsidR="004B0064" w:rsidRPr="004B0064" w:rsidRDefault="004B0064" w:rsidP="004B0064">
      <w:pPr>
        <w:numPr>
          <w:ilvl w:val="0"/>
          <w:numId w:val="1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szülői vélemények, javaslatok és visszajelzések figyelembevétele; </w:t>
      </w:r>
    </w:p>
    <w:p w14:paraId="5519947B" w14:textId="77777777" w:rsidR="004B0064" w:rsidRPr="004B0064" w:rsidRDefault="004B0064" w:rsidP="004B0064">
      <w:pPr>
        <w:numPr>
          <w:ilvl w:val="0"/>
          <w:numId w:val="1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OviGo alkalmazás bevezetésével az intézményi tájékoztatás egységesebbé és biztonságosabbá tétele; </w:t>
      </w:r>
    </w:p>
    <w:p w14:paraId="51621D9B" w14:textId="77777777" w:rsidR="004B0064" w:rsidRDefault="004B0064" w:rsidP="004B0064">
      <w:pPr>
        <w:numPr>
          <w:ilvl w:val="0"/>
          <w:numId w:val="1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óvoda–iskola átmenettel kapcsolatos tájékoztatás és együttműködés erősítése. </w:t>
      </w:r>
    </w:p>
    <w:p w14:paraId="1E881160" w14:textId="77777777" w:rsidR="004B0064" w:rsidRPr="004B0064" w:rsidRDefault="004B0064" w:rsidP="004B0064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C16A4DE" w14:textId="77777777" w:rsidR="004B0064" w:rsidRPr="004B0064" w:rsidRDefault="004B0064" w:rsidP="004B0064">
      <w:pPr>
        <w:pStyle w:val="Listaszerbekezds"/>
        <w:numPr>
          <w:ilvl w:val="0"/>
          <w:numId w:val="1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B00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Kapcsolat a Szülői Szervezettel</w:t>
      </w:r>
    </w:p>
    <w:p w14:paraId="4BBF9F28" w14:textId="77777777" w:rsidR="004B0064" w:rsidRDefault="004B0064" w:rsidP="004B006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biztosítja a Szülői Szervezet működésének feltételeit, valamint a jogszabályokban meghatározott tájékozódási és véleményezési jogának gyakorlását. Az igazgató és a Szülői Szervezet között rendszeres, szükség szerinti kapcsolattartás valósul meg.</w:t>
      </w:r>
    </w:p>
    <w:p w14:paraId="5F5CB914" w14:textId="77777777" w:rsidR="004B0064" w:rsidRPr="004B0064" w:rsidRDefault="004B0064" w:rsidP="004B006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1499874" w14:textId="02565750" w:rsidR="004B0064" w:rsidRPr="004B0064" w:rsidRDefault="004B0064" w:rsidP="004B0064">
      <w:pPr>
        <w:pStyle w:val="Listaszerbekezds"/>
        <w:numPr>
          <w:ilvl w:val="0"/>
          <w:numId w:val="1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B00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Kapcsolat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Mészöly Géza Á</w:t>
      </w:r>
      <w:r w:rsidRPr="004B00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ltalános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</w:t>
      </w:r>
      <w:r w:rsidRPr="004B00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skolával</w:t>
      </w:r>
    </w:p>
    <w:p w14:paraId="4F6A423A" w14:textId="77777777" w:rsidR="004B0064" w:rsidRPr="004B0064" w:rsidRDefault="004B0064" w:rsidP="004B006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Célunk az óvoda és az iskola közötti szakmai kapcsolat fenntartása és az óvoda–iskola átmenet támogatása. Ennek érdekében lehetőség szerint közös programokat, látogatásokat és szakmai egyeztetéseket szervezünk.</w:t>
      </w:r>
    </w:p>
    <w:p w14:paraId="3A7B8BBA" w14:textId="109D8425" w:rsidR="004B0064" w:rsidRPr="004B0064" w:rsidRDefault="004B0064" w:rsidP="004B0064">
      <w:pPr>
        <w:pStyle w:val="Listaszerbekezds"/>
        <w:numPr>
          <w:ilvl w:val="0"/>
          <w:numId w:val="1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B00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Kapcsolat 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</w:t>
      </w:r>
      <w:r w:rsidRPr="004B00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edagógiai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</w:t>
      </w:r>
      <w:r w:rsidRPr="004B00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zakszolgálattal</w:t>
      </w:r>
    </w:p>
    <w:p w14:paraId="30AC448D" w14:textId="77777777" w:rsidR="004B0064" w:rsidRPr="004B0064" w:rsidRDefault="004B0064" w:rsidP="004B006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folyamatos kapcsolatot tart a Somogy Vármegyei Pedagógiai Szakszolgálat Siófoki Tagintézményével. Az együttműködés célja a gyermekek fejlődési sajátosságainak időben történő felismerése, a szükséges vizsgálatok kezdeményezése, valamint a szakértői véleményben meghatározott fejlesztések megvalósításának támogatása.</w:t>
      </w:r>
    </w:p>
    <w:p w14:paraId="5BCE90DD" w14:textId="77777777" w:rsidR="004B0064" w:rsidRPr="004B0064" w:rsidRDefault="004B0064" w:rsidP="004B0064">
      <w:pPr>
        <w:pStyle w:val="Listaszerbekezds"/>
        <w:numPr>
          <w:ilvl w:val="0"/>
          <w:numId w:val="1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B00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Kapcsolat a Család- és Gyermekjóléti Központtal</w:t>
      </w:r>
    </w:p>
    <w:p w14:paraId="1E985E9B" w14:textId="77777777" w:rsidR="004B0064" w:rsidRPr="004B0064" w:rsidRDefault="004B0064" w:rsidP="004B006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együttműködik Siófok Város Gondozási Központ Család- és Gyermekjóléti Központjával, valamint az óvodai szociális segítővel. Az együttműködés célja a gyermekek veszélyeztetettségének megelőzése, a családok szükség szerinti támogatása és a gyermekvédelmi jelzőrendszer hatékony működtetése.</w:t>
      </w:r>
    </w:p>
    <w:p w14:paraId="56721E7F" w14:textId="77777777" w:rsidR="004B0064" w:rsidRPr="004B0064" w:rsidRDefault="004B0064" w:rsidP="004B0064">
      <w:pPr>
        <w:pStyle w:val="Listaszerbekezds"/>
        <w:numPr>
          <w:ilvl w:val="0"/>
          <w:numId w:val="1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B00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Kapcsolat az óvoda-egészségügyi ellátás szakembereivel</w:t>
      </w:r>
    </w:p>
    <w:p w14:paraId="7308E532" w14:textId="27911D12" w:rsidR="004B0064" w:rsidRPr="004B0064" w:rsidRDefault="004B0064" w:rsidP="004B006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együttműködik a védőnővel és a fogorvossal a gyermekek egészségének megőrzése, az egészségügyi prevenció és a szükséges szűrések biztosítása érdekében.</w:t>
      </w:r>
    </w:p>
    <w:p w14:paraId="374DA10E" w14:textId="77777777" w:rsidR="004B0064" w:rsidRPr="00871DB6" w:rsidRDefault="004B0064" w:rsidP="00871DB6">
      <w:pPr>
        <w:pStyle w:val="Listaszerbekezds"/>
        <w:numPr>
          <w:ilvl w:val="0"/>
          <w:numId w:val="1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71D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Testvéróvodai kapcsolat</w:t>
      </w:r>
    </w:p>
    <w:p w14:paraId="38287386" w14:textId="77777777" w:rsidR="004B0064" w:rsidRPr="004B0064" w:rsidRDefault="004B0064" w:rsidP="004B006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Tatai Geszti Óvodával kialakított testvéróvodai kapcsolat fenntartása, közös szakmai és közösségi programok, tapasztalatcserék lehetőségének biztosítása.</w:t>
      </w:r>
    </w:p>
    <w:p w14:paraId="02E4A291" w14:textId="77777777" w:rsidR="004B0064" w:rsidRPr="004B0064" w:rsidRDefault="004B0064" w:rsidP="004B006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u-HU"/>
          <w14:ligatures w14:val="none"/>
        </w:rPr>
        <w:lastRenderedPageBreak/>
        <w:t>Elvárt eredmények</w:t>
      </w:r>
    </w:p>
    <w:p w14:paraId="58C1AA08" w14:textId="70A3E205" w:rsidR="00C80C84" w:rsidRDefault="004B0064" w:rsidP="00D90E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B006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nevelési év végére elvárjuk, hogy az intézmény külső partnereivel kialakított együttműködés folyamatos és működőképes legyen; a családok megfelelő tájékoztatást kapjanak; a gyermekek szükség esetén időben hozzájussanak a megfelelő szakmai segítséghez; az iskola, a szakszolgálat, az egészségügyi és gyermekvédelmi partnerek közötti együttműködés pedig támogassa a gyermekek fejlődését.</w:t>
      </w:r>
    </w:p>
    <w:p w14:paraId="3E69266C" w14:textId="77777777" w:rsidR="008D7D11" w:rsidRDefault="008D7D11" w:rsidP="00D90E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C728966" w14:textId="77777777" w:rsidR="008D7D11" w:rsidRDefault="008D7D11" w:rsidP="00D90E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C0D7ECE" w14:textId="77777777" w:rsidR="008D7D11" w:rsidRDefault="008D7D11" w:rsidP="00D90E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64FA083" w14:textId="77777777" w:rsidR="008D7D11" w:rsidRDefault="008D7D11" w:rsidP="00D90E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3D99345" w14:textId="77777777" w:rsidR="008D7D11" w:rsidRDefault="008D7D11" w:rsidP="00D90E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11E6144" w14:textId="77777777" w:rsidR="008D7D11" w:rsidRDefault="008D7D11" w:rsidP="00D90E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9B5E537" w14:textId="77777777" w:rsidR="008D7D11" w:rsidRDefault="008D7D11" w:rsidP="00D90E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60DA9E4" w14:textId="77777777" w:rsidR="008D7D11" w:rsidRDefault="008D7D11" w:rsidP="00D90E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CC5C230" w14:textId="77777777" w:rsidR="008D7D11" w:rsidRDefault="008D7D11" w:rsidP="00D90E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5C6CE35" w14:textId="77777777" w:rsidR="008D7D11" w:rsidRDefault="008D7D11" w:rsidP="00D90E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5788F3A" w14:textId="77777777" w:rsidR="008D7D11" w:rsidRPr="00D90E58" w:rsidRDefault="008D7D11" w:rsidP="00D90E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859C632" w14:textId="77777777" w:rsidR="00C80C84" w:rsidRPr="0084053E" w:rsidRDefault="00C80C84" w:rsidP="00C042B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x-none" w:eastAsia="hu-HU"/>
          <w14:ligatures w14:val="none"/>
        </w:rPr>
      </w:pPr>
    </w:p>
    <w:p w14:paraId="17B4862D" w14:textId="77777777" w:rsidR="00F07920" w:rsidRPr="003C65D2" w:rsidRDefault="00F07920" w:rsidP="00C042B6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</w:pPr>
    </w:p>
    <w:p w14:paraId="669644B4" w14:textId="70F6B812" w:rsidR="003C65D2" w:rsidRPr="00D3454C" w:rsidRDefault="00EF55E5" w:rsidP="00A0523D">
      <w:pPr>
        <w:pStyle w:val="Listaszerbekezds"/>
        <w:shd w:val="clear" w:color="auto" w:fill="D5DCE4" w:themeFill="text2" w:themeFillTint="3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>IX</w:t>
      </w:r>
      <w:r w:rsidR="00D3454C" w:rsidRPr="00D34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>.</w:t>
      </w:r>
      <w:r w:rsidR="005F1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 xml:space="preserve"> </w:t>
      </w:r>
      <w:r w:rsidR="003C65D2" w:rsidRPr="00D34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>A pedagógiai munka feltételei</w:t>
      </w:r>
    </w:p>
    <w:p w14:paraId="2D637AD0" w14:textId="77777777" w:rsidR="003C65D2" w:rsidRPr="003C65D2" w:rsidRDefault="003C65D2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25"/>
      </w:tblGrid>
      <w:tr w:rsidR="003C65D2" w:rsidRPr="003C65D2" w14:paraId="18E5EB8E" w14:textId="77777777" w:rsidTr="00A0523D">
        <w:tc>
          <w:tcPr>
            <w:tcW w:w="14425" w:type="dxa"/>
            <w:shd w:val="clear" w:color="auto" w:fill="D5DCE4" w:themeFill="text2" w:themeFillTint="33"/>
          </w:tcPr>
          <w:p w14:paraId="5C6B3BE7" w14:textId="60BE1076" w:rsidR="003C65D2" w:rsidRPr="003C65D2" w:rsidRDefault="005F1301" w:rsidP="00C042B6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1"/>
                <w:szCs w:val="21"/>
                <w:u w:val="single"/>
                <w:lang w:val="x-none" w:eastAsia="hu-HU"/>
                <w14:ligatures w14:val="none"/>
              </w:rPr>
            </w:pPr>
            <w:bookmarkStart w:id="81" w:name="_Toc13844199"/>
            <w:bookmarkStart w:id="82" w:name="_Toc80119334"/>
            <w:bookmarkStart w:id="83" w:name="_Toc80119708"/>
            <w:bookmarkStart w:id="84" w:name="_Toc80120131"/>
            <w:bookmarkStart w:id="85" w:name="_Toc176749242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t xml:space="preserve">1. </w:t>
            </w:r>
            <w:r w:rsidR="003C65D2" w:rsidRPr="003C65D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t>Tárgyi, infrastrukturális feltételek</w:t>
            </w:r>
            <w:bookmarkEnd w:id="81"/>
            <w:bookmarkEnd w:id="82"/>
            <w:bookmarkEnd w:id="83"/>
            <w:bookmarkEnd w:id="84"/>
            <w:bookmarkEnd w:id="85"/>
          </w:p>
        </w:tc>
      </w:tr>
    </w:tbl>
    <w:p w14:paraId="25BE3B14" w14:textId="77777777" w:rsidR="003C65D2" w:rsidRPr="003C65D2" w:rsidRDefault="003C65D2" w:rsidP="00C042B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AB2F85D" w14:textId="77777777" w:rsidR="00D3454C" w:rsidRPr="00D3454C" w:rsidRDefault="00D3454C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  <w:r w:rsidRPr="00D3454C">
        <w:rPr>
          <w:rFonts w:ascii="Times New Roman" w:eastAsiaTheme="minorEastAsia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  <w:t xml:space="preserve">A pedagógiai munka feltételei - Tárgyi feltételek </w:t>
      </w:r>
    </w:p>
    <w:p w14:paraId="7B9E7722" w14:textId="77777777" w:rsidR="00D3454C" w:rsidRDefault="00D3454C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1368B4DF" w14:textId="77777777" w:rsidR="001F44C7" w:rsidRPr="00AF5514" w:rsidRDefault="001F44C7" w:rsidP="001F44C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Cél:</w:t>
      </w: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 lehetőségek és az adottságok számbavételével a pedagógiai céloknak megfelelő tárgyi és infrastrukturális környezet kialakítása.</w:t>
      </w:r>
    </w:p>
    <w:p w14:paraId="32EF7B4C" w14:textId="6E61D483" w:rsidR="001F44C7" w:rsidRPr="00AF5514" w:rsidRDefault="001F44C7" w:rsidP="001F44C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Az intézmény minőségének fejlesztése részeként az intézmény tárgyi eszközeinek fejlesztése a Fenntartó anyagi lehetőségeihez igazodva valósul meg.</w:t>
      </w:r>
    </w:p>
    <w:p w14:paraId="2859D380" w14:textId="77777777" w:rsidR="001F44C7" w:rsidRPr="00AF5514" w:rsidRDefault="001F44C7" w:rsidP="001F44C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19139484" w14:textId="77777777" w:rsidR="001F44C7" w:rsidRPr="00AF5514" w:rsidRDefault="001F44C7" w:rsidP="001F44C7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Feladat:</w:t>
      </w:r>
    </w:p>
    <w:p w14:paraId="1F355C94" w14:textId="77777777" w:rsidR="001F44C7" w:rsidRPr="00AF5514" w:rsidRDefault="001F44C7">
      <w:pPr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az intézmény működéséhez, a színvonalas óvodai nevelés biztosításához, a fejlesztésekhez szükséges tárgyi feltételek folyamatos felmérése, a hiányosságok jelzése a Fenntartónak;</w:t>
      </w:r>
    </w:p>
    <w:p w14:paraId="5D2D5E53" w14:textId="77777777" w:rsidR="001F44C7" w:rsidRPr="00AF5514" w:rsidRDefault="001F44C7">
      <w:pPr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 meglévő infrastruktúra megóvása, karbantartása, állagának megóvása a gyermekek és a dolgozók biztonsága érdekében</w:t>
      </w:r>
    </w:p>
    <w:p w14:paraId="308877B6" w14:textId="77777777" w:rsidR="001F44C7" w:rsidRPr="00AF5514" w:rsidRDefault="001F44C7">
      <w:pPr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 nevelő munka hatékonyságát segítő eszközök feltérképezése, korszerűsítése</w:t>
      </w:r>
    </w:p>
    <w:p w14:paraId="7E65479F" w14:textId="77777777" w:rsidR="001F44C7" w:rsidRPr="00AF5514" w:rsidRDefault="001F44C7">
      <w:pPr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 megújuló energiaforrásokra való törekvés </w:t>
      </w:r>
    </w:p>
    <w:p w14:paraId="0E799C0C" w14:textId="77777777" w:rsidR="001F44C7" w:rsidRPr="00AF5514" w:rsidRDefault="001F44C7" w:rsidP="001F44C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A642072" w14:textId="77777777" w:rsidR="001F44C7" w:rsidRPr="00AF5514" w:rsidRDefault="001F44C7" w:rsidP="001F44C7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Elvárt eredmények:</w:t>
      </w:r>
    </w:p>
    <w:p w14:paraId="1E3D9613" w14:textId="77777777" w:rsidR="001F44C7" w:rsidRPr="00AF5514" w:rsidRDefault="001F44C7">
      <w:pPr>
        <w:numPr>
          <w:ilvl w:val="0"/>
          <w:numId w:val="3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az intézményi infrastruktúra megfelel az óvoda nevelési struktúrájának, pedagógiai céljainak;</w:t>
      </w:r>
    </w:p>
    <w:p w14:paraId="3BB31684" w14:textId="77777777" w:rsidR="001F44C7" w:rsidRPr="00AF5514" w:rsidRDefault="001F44C7">
      <w:pPr>
        <w:numPr>
          <w:ilvl w:val="0"/>
          <w:numId w:val="3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az intézmény tárgyi környezete a különleges bánásmódot igénylő gyermekek neveléséhez, fejlesztéséhez is rendelkezésre áll;</w:t>
      </w:r>
    </w:p>
    <w:p w14:paraId="6073A7F5" w14:textId="745236DC" w:rsidR="001F44C7" w:rsidRPr="00AF5514" w:rsidRDefault="001F44C7">
      <w:pPr>
        <w:numPr>
          <w:ilvl w:val="0"/>
          <w:numId w:val="3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az óvoda épülete és a nevelő- személyiségfejlesztő munkához szükséges környezeti feltételek a lehető legjobban szolgálják a óvodai nevelőmunka megvalósulását;</w:t>
      </w:r>
    </w:p>
    <w:p w14:paraId="4FFF5252" w14:textId="77777777" w:rsidR="001F44C7" w:rsidRPr="00AF5514" w:rsidRDefault="001F44C7">
      <w:pPr>
        <w:numPr>
          <w:ilvl w:val="0"/>
          <w:numId w:val="3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biztonságos és korszerű munkakörnyezet</w:t>
      </w:r>
    </w:p>
    <w:p w14:paraId="1105F859" w14:textId="77777777" w:rsidR="001F44C7" w:rsidRPr="00AF5514" w:rsidRDefault="001F44C7">
      <w:pPr>
        <w:numPr>
          <w:ilvl w:val="0"/>
          <w:numId w:val="3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gazdaságosabb üzemeltetés</w:t>
      </w:r>
    </w:p>
    <w:p w14:paraId="2D1518AB" w14:textId="77777777" w:rsidR="001F44C7" w:rsidRPr="00AF5514" w:rsidRDefault="001F44C7" w:rsidP="001F44C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E4F9AC7" w14:textId="77777777" w:rsidR="000F0CAD" w:rsidRPr="00FA0C6F" w:rsidRDefault="000F0CAD" w:rsidP="000F0C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0C6F">
        <w:rPr>
          <w:rFonts w:ascii="Times New Roman" w:hAnsi="Times New Roman" w:cs="Times New Roman"/>
          <w:b/>
          <w:bCs/>
          <w:sz w:val="24"/>
          <w:szCs w:val="24"/>
        </w:rPr>
        <w:t>A 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A0C6F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Pr="00FA0C6F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FA0C6F">
        <w:rPr>
          <w:rFonts w:ascii="Times New Roman" w:hAnsi="Times New Roman" w:cs="Times New Roman"/>
          <w:b/>
          <w:bCs/>
          <w:sz w:val="24"/>
          <w:szCs w:val="24"/>
        </w:rPr>
        <w:t>s nevelési évben a következő beruházások valósultak meg:</w:t>
      </w:r>
    </w:p>
    <w:p w14:paraId="5EF1A746" w14:textId="77777777" w:rsidR="000F0CAD" w:rsidRPr="00AF5514" w:rsidRDefault="000F0CAD" w:rsidP="000F0CAD">
      <w:pPr>
        <w:numPr>
          <w:ilvl w:val="0"/>
          <w:numId w:val="3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F5514">
        <w:rPr>
          <w:rFonts w:ascii="Times New Roman" w:eastAsia="Times New Roman" w:hAnsi="Times New Roman" w:cs="Times New Roman"/>
          <w:sz w:val="24"/>
          <w:szCs w:val="24"/>
          <w:lang w:eastAsia="ar-SA"/>
        </w:rPr>
        <w:t>Udvari homokozók feltöltése</w:t>
      </w:r>
    </w:p>
    <w:p w14:paraId="77AB003E" w14:textId="77777777" w:rsidR="000F0CAD" w:rsidRPr="000F3BCB" w:rsidRDefault="000F0CAD" w:rsidP="000F0CAD">
      <w:pPr>
        <w:numPr>
          <w:ilvl w:val="0"/>
          <w:numId w:val="3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Redőnyök javíttatása</w:t>
      </w:r>
    </w:p>
    <w:p w14:paraId="7635463A" w14:textId="77777777" w:rsidR="000F0CAD" w:rsidRPr="000F3BCB" w:rsidRDefault="000F0CAD" w:rsidP="000F0CAD">
      <w:pPr>
        <w:numPr>
          <w:ilvl w:val="0"/>
          <w:numId w:val="3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3BCB">
        <w:rPr>
          <w:rFonts w:ascii="Times New Roman" w:eastAsia="Times New Roman" w:hAnsi="Times New Roman" w:cs="Times New Roman"/>
          <w:sz w:val="24"/>
          <w:szCs w:val="24"/>
          <w:lang w:eastAsia="ar-SA"/>
        </w:rPr>
        <w:t>A Százszorszép csoport és öltöző festés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e</w:t>
      </w:r>
    </w:p>
    <w:p w14:paraId="74D41B13" w14:textId="77777777" w:rsidR="000F0CAD" w:rsidRPr="000F3BCB" w:rsidRDefault="000F0CAD" w:rsidP="000F0CAD">
      <w:pPr>
        <w:numPr>
          <w:ilvl w:val="0"/>
          <w:numId w:val="3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3BC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A csoportszoba szőnyegek tisztítása megtörtént.</w:t>
      </w:r>
    </w:p>
    <w:p w14:paraId="3F4D7EE7" w14:textId="05E13338" w:rsidR="000F0CAD" w:rsidRPr="00D91846" w:rsidRDefault="000F0CAD" w:rsidP="00D91846">
      <w:pPr>
        <w:numPr>
          <w:ilvl w:val="0"/>
          <w:numId w:val="3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3BCB">
        <w:rPr>
          <w:rFonts w:ascii="Times New Roman" w:eastAsia="Times New Roman" w:hAnsi="Times New Roman" w:cs="Times New Roman"/>
          <w:sz w:val="24"/>
          <w:szCs w:val="24"/>
          <w:lang w:eastAsia="ar-SA"/>
        </w:rPr>
        <w:t>Interaktív memória tábla beszerzése az idei jótékonysági bál</w:t>
      </w:r>
      <w:r w:rsidR="00D918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91846">
        <w:rPr>
          <w:rFonts w:ascii="Times New Roman" w:eastAsia="Times New Roman" w:hAnsi="Times New Roman" w:cs="Times New Roman"/>
          <w:sz w:val="24"/>
          <w:szCs w:val="24"/>
          <w:lang w:eastAsia="ar-SA"/>
        </w:rPr>
        <w:t>bevételéből, a szülők támogatásából.</w:t>
      </w:r>
    </w:p>
    <w:p w14:paraId="743A9E46" w14:textId="716C5B16" w:rsidR="000F0CAD" w:rsidRPr="00D91846" w:rsidRDefault="000F0CAD" w:rsidP="00D91846">
      <w:pPr>
        <w:numPr>
          <w:ilvl w:val="0"/>
          <w:numId w:val="3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3BCB">
        <w:rPr>
          <w:rFonts w:ascii="Times New Roman" w:eastAsia="Times New Roman" w:hAnsi="Times New Roman" w:cs="Times New Roman"/>
          <w:sz w:val="24"/>
          <w:szCs w:val="24"/>
          <w:lang w:eastAsia="ar-SA"/>
        </w:rPr>
        <w:t>Játéktároló faház beszerzése, polcrendszer vásárlása (4 db salgó</w:t>
      </w:r>
      <w:r w:rsidR="00D918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91846">
        <w:rPr>
          <w:rFonts w:ascii="Times New Roman" w:eastAsia="Times New Roman" w:hAnsi="Times New Roman" w:cs="Times New Roman"/>
          <w:sz w:val="24"/>
          <w:szCs w:val="24"/>
          <w:lang w:eastAsia="ar-SA"/>
        </w:rPr>
        <w:t>polc)</w:t>
      </w:r>
    </w:p>
    <w:p w14:paraId="07D6D5A0" w14:textId="77777777" w:rsidR="000F0CAD" w:rsidRPr="000F3BCB" w:rsidRDefault="000F0CAD" w:rsidP="000F0CAD">
      <w:pPr>
        <w:numPr>
          <w:ilvl w:val="0"/>
          <w:numId w:val="3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3BCB">
        <w:rPr>
          <w:rFonts w:ascii="Times New Roman" w:eastAsia="Times New Roman" w:hAnsi="Times New Roman" w:cs="Times New Roman"/>
          <w:sz w:val="24"/>
          <w:szCs w:val="24"/>
          <w:lang w:eastAsia="ar-SA"/>
        </w:rPr>
        <w:t>Konyhai eszközök pótlása,</w:t>
      </w:r>
    </w:p>
    <w:p w14:paraId="57CE07B5" w14:textId="77777777" w:rsidR="000F0CAD" w:rsidRPr="000F3BCB" w:rsidRDefault="000F0CAD" w:rsidP="000F0CAD">
      <w:pPr>
        <w:numPr>
          <w:ilvl w:val="0"/>
          <w:numId w:val="3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3BCB">
        <w:rPr>
          <w:rFonts w:ascii="Times New Roman" w:eastAsia="Times New Roman" w:hAnsi="Times New Roman" w:cs="Times New Roman"/>
          <w:sz w:val="24"/>
          <w:szCs w:val="24"/>
          <w:lang w:eastAsia="ar-SA"/>
        </w:rPr>
        <w:t>Százszorszép csoportba szekrénysor beszerzése,</w:t>
      </w:r>
    </w:p>
    <w:p w14:paraId="160A8785" w14:textId="525725CE" w:rsidR="000F0CAD" w:rsidRPr="000F3BCB" w:rsidRDefault="00AA5198" w:rsidP="000F0CAD">
      <w:pPr>
        <w:numPr>
          <w:ilvl w:val="0"/>
          <w:numId w:val="3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</w:t>
      </w:r>
      <w:r w:rsidR="000F0CAD" w:rsidRPr="000F3BCB">
        <w:rPr>
          <w:rFonts w:ascii="Times New Roman" w:eastAsia="Times New Roman" w:hAnsi="Times New Roman" w:cs="Times New Roman"/>
          <w:sz w:val="24"/>
          <w:szCs w:val="24"/>
          <w:lang w:eastAsia="ar-SA"/>
        </w:rPr>
        <w:t>vópoharak cseréje</w:t>
      </w:r>
    </w:p>
    <w:p w14:paraId="2CFDA7D9" w14:textId="77777777" w:rsidR="000F0CAD" w:rsidRPr="00AF5514" w:rsidRDefault="000F0CAD" w:rsidP="000F0CAD">
      <w:pPr>
        <w:numPr>
          <w:ilvl w:val="0"/>
          <w:numId w:val="3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3BCB">
        <w:rPr>
          <w:rFonts w:ascii="Times New Roman" w:eastAsia="Times New Roman" w:hAnsi="Times New Roman" w:cs="Times New Roman"/>
          <w:sz w:val="24"/>
          <w:szCs w:val="24"/>
          <w:lang w:eastAsia="ar-SA"/>
        </w:rPr>
        <w:t>Mosógép beszerzése</w:t>
      </w:r>
    </w:p>
    <w:p w14:paraId="68122C60" w14:textId="77777777" w:rsidR="00BA6713" w:rsidRPr="00AF5514" w:rsidRDefault="00BA6713" w:rsidP="0071182F">
      <w:pPr>
        <w:suppressAutoHyphens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B02F29F" w14:textId="77777777" w:rsidR="001F44C7" w:rsidRPr="00AF5514" w:rsidRDefault="001F44C7" w:rsidP="001F44C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B226BC4" w14:textId="713BF5C0" w:rsidR="001F44C7" w:rsidRPr="00AF5514" w:rsidRDefault="001F44C7" w:rsidP="001F44C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 202</w:t>
      </w:r>
      <w:r w:rsidR="00DE32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6</w:t>
      </w:r>
      <w:r w:rsidRPr="00AF55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/2</w:t>
      </w:r>
      <w:r w:rsidR="00DE32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7</w:t>
      </w:r>
      <w:r w:rsidRPr="00AF55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-</w:t>
      </w:r>
      <w:r w:rsidR="00DE32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e</w:t>
      </w:r>
      <w:r w:rsidRPr="00AF55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s nevelési évben a következő beruházásokat tervezzük:</w:t>
      </w:r>
    </w:p>
    <w:p w14:paraId="528D2C46" w14:textId="11ACC37E" w:rsidR="001F44C7" w:rsidRDefault="001F44C7">
      <w:pPr>
        <w:numPr>
          <w:ilvl w:val="0"/>
          <w:numId w:val="3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 </w:t>
      </w:r>
      <w:r w:rsidR="00DE32F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Pipacs</w:t>
      </w: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csoport</w:t>
      </w:r>
      <w:r w:rsidR="002D16B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r w:rsidR="0071182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gyermek </w:t>
      </w:r>
      <w:r w:rsidR="002D16B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öltözők </w:t>
      </w:r>
      <w:r w:rsidR="00DE32F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festése</w:t>
      </w:r>
    </w:p>
    <w:p w14:paraId="65153E89" w14:textId="582754BB" w:rsidR="007A0E05" w:rsidRDefault="00DE32F1">
      <w:pPr>
        <w:numPr>
          <w:ilvl w:val="0"/>
          <w:numId w:val="3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Pipacs</w:t>
      </w:r>
      <w:r w:rsidR="007A0E0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csoport bútorzatának cseréje (szekrénysor)</w:t>
      </w:r>
    </w:p>
    <w:p w14:paraId="28EE6C70" w14:textId="156C8136" w:rsidR="003214D6" w:rsidRDefault="003214D6">
      <w:pPr>
        <w:numPr>
          <w:ilvl w:val="0"/>
          <w:numId w:val="3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Paplanok, párnák beszerzése</w:t>
      </w:r>
    </w:p>
    <w:p w14:paraId="33A1AFBB" w14:textId="66DFDD83" w:rsidR="003214D6" w:rsidRPr="00AF5514" w:rsidRDefault="003214D6">
      <w:pPr>
        <w:numPr>
          <w:ilvl w:val="0"/>
          <w:numId w:val="3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Óvodai fektetők beszerzése</w:t>
      </w:r>
    </w:p>
    <w:p w14:paraId="46D53AFD" w14:textId="77777777" w:rsidR="001F44C7" w:rsidRDefault="001F44C7">
      <w:pPr>
        <w:numPr>
          <w:ilvl w:val="0"/>
          <w:numId w:val="3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F551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Konyhai eszközök pótlása</w:t>
      </w:r>
    </w:p>
    <w:p w14:paraId="0C089828" w14:textId="7DC94252" w:rsidR="006A3B5D" w:rsidRDefault="006A3B5D">
      <w:pPr>
        <w:numPr>
          <w:ilvl w:val="0"/>
          <w:numId w:val="3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Kerítésre árnyékoló beszerzése</w:t>
      </w:r>
    </w:p>
    <w:p w14:paraId="0B3D5671" w14:textId="188931FC" w:rsidR="001F44C7" w:rsidRPr="00AF5514" w:rsidRDefault="006A3B5D">
      <w:pPr>
        <w:numPr>
          <w:ilvl w:val="0"/>
          <w:numId w:val="3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Udvari tanösvény bővítése</w:t>
      </w:r>
    </w:p>
    <w:p w14:paraId="58B124CD" w14:textId="48E1CD78" w:rsidR="001F44C7" w:rsidRPr="00AF5514" w:rsidRDefault="006A3B5D">
      <w:pPr>
        <w:numPr>
          <w:ilvl w:val="0"/>
          <w:numId w:val="3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Esővíz tároló beszerzése</w:t>
      </w:r>
    </w:p>
    <w:p w14:paraId="21BDDC6D" w14:textId="77777777" w:rsidR="007D2B6D" w:rsidRDefault="007D2B6D" w:rsidP="00C042B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1F1F1F"/>
          <w:kern w:val="0"/>
          <w:sz w:val="24"/>
          <w:szCs w:val="24"/>
          <w:shd w:val="clear" w:color="auto" w:fill="FFFFFF"/>
          <w:lang w:eastAsia="hu-HU"/>
          <w14:ligatures w14:val="none"/>
        </w:rPr>
      </w:pPr>
    </w:p>
    <w:p w14:paraId="1FF37B25" w14:textId="673C5E05" w:rsidR="007D2B6D" w:rsidRPr="00037C0E" w:rsidRDefault="005F1301" w:rsidP="005637D5">
      <w:pPr>
        <w:rPr>
          <w:rFonts w:ascii="Times New Roman" w:eastAsiaTheme="minorEastAsia" w:hAnsi="Times New Roman" w:cs="Times New Roman"/>
          <w:b/>
          <w:bCs/>
          <w:color w:val="1F1F1F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>
        <w:rPr>
          <w:rFonts w:ascii="Times New Roman" w:eastAsiaTheme="minorEastAsia" w:hAnsi="Times New Roman" w:cs="Times New Roman"/>
          <w:b/>
          <w:bCs/>
          <w:color w:val="1F1F1F"/>
          <w:kern w:val="0"/>
          <w:sz w:val="24"/>
          <w:szCs w:val="24"/>
          <w:shd w:val="clear" w:color="auto" w:fill="FFFFFF"/>
          <w:lang w:eastAsia="hu-HU"/>
          <w14:ligatures w14:val="non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83"/>
      </w:tblGrid>
      <w:tr w:rsidR="007D2B6D" w:rsidRPr="007D2B6D" w14:paraId="2631F6C9" w14:textId="77777777" w:rsidTr="00A0523D">
        <w:tc>
          <w:tcPr>
            <w:tcW w:w="14283" w:type="dxa"/>
            <w:shd w:val="clear" w:color="auto" w:fill="D5DCE4" w:themeFill="text2" w:themeFillTint="33"/>
          </w:tcPr>
          <w:p w14:paraId="57AD1601" w14:textId="392E533D" w:rsidR="007D2B6D" w:rsidRPr="007D2B6D" w:rsidRDefault="005F1301" w:rsidP="00C042B6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u w:val="single"/>
                <w:lang w:val="x-none" w:eastAsia="hu-HU"/>
                <w14:ligatures w14:val="none"/>
              </w:rPr>
            </w:pPr>
            <w:bookmarkStart w:id="86" w:name="_Toc115790692"/>
            <w:bookmarkStart w:id="87" w:name="_Toc176749243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lastRenderedPageBreak/>
              <w:t xml:space="preserve">2. </w:t>
            </w:r>
            <w:r w:rsidR="007D2B6D" w:rsidRPr="007D2B6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t>Személyi feltételek</w:t>
            </w:r>
            <w:bookmarkEnd w:id="86"/>
            <w:bookmarkEnd w:id="87"/>
          </w:p>
        </w:tc>
      </w:tr>
    </w:tbl>
    <w:p w14:paraId="6D3CCC08" w14:textId="77777777" w:rsidR="007D2B6D" w:rsidRPr="007D2B6D" w:rsidRDefault="007D2B6D" w:rsidP="00C0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4C848EC6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bookmarkStart w:id="88" w:name="_Hlk143685163"/>
      <w:r w:rsidRPr="001D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pedagógiai munka feltételei – humán erőforrás</w:t>
      </w:r>
    </w:p>
    <w:p w14:paraId="1466128E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Cél:</w:t>
      </w: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Az intézmény pedagógiai céljainak megvalósításához szükséges, megfelelő végzettséggel, szakképzettséggel és szakmai felkészültséggel rendelkező humánerőforrás biztosítása, valamint az alkalmazotti közösség szakmai fejlődésének támogatása.</w:t>
      </w:r>
    </w:p>
    <w:p w14:paraId="2AE29626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Feladatok:</w:t>
      </w:r>
    </w:p>
    <w:p w14:paraId="51A6EAFF" w14:textId="77777777" w:rsidR="001D08F9" w:rsidRPr="001D08F9" w:rsidRDefault="001D08F9" w:rsidP="001D08F9">
      <w:pPr>
        <w:numPr>
          <w:ilvl w:val="0"/>
          <w:numId w:val="1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személyi feltételek folyamatos figyelemmel kísérése, az esetleges humánerőforrás-hiány időben történő jelzése a Fenntartó felé; </w:t>
      </w:r>
    </w:p>
    <w:p w14:paraId="0B922583" w14:textId="77777777" w:rsidR="001D08F9" w:rsidRPr="001D08F9" w:rsidRDefault="001D08F9" w:rsidP="001D08F9">
      <w:pPr>
        <w:numPr>
          <w:ilvl w:val="0"/>
          <w:numId w:val="1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zavartalan intézményi működéshez szükséges helyettesítések és munkaszervezési feladatok biztosítása; </w:t>
      </w:r>
    </w:p>
    <w:p w14:paraId="00B5C326" w14:textId="77777777" w:rsidR="001D08F9" w:rsidRPr="001D08F9" w:rsidRDefault="001D08F9" w:rsidP="001D08F9">
      <w:pPr>
        <w:numPr>
          <w:ilvl w:val="0"/>
          <w:numId w:val="1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pedagógusok szakmai fejlődésének és továbbképzésének támogatása; </w:t>
      </w:r>
    </w:p>
    <w:p w14:paraId="580C30E4" w14:textId="77777777" w:rsidR="001D08F9" w:rsidRPr="001D08F9" w:rsidRDefault="001D08F9" w:rsidP="001D08F9">
      <w:pPr>
        <w:numPr>
          <w:ilvl w:val="0"/>
          <w:numId w:val="1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továbbképzések intézményi célokkal és egyéni szakmai fejlődési igényekkel történő összehangolása; </w:t>
      </w:r>
    </w:p>
    <w:p w14:paraId="66BC7B7C" w14:textId="77777777" w:rsidR="001D08F9" w:rsidRPr="001D08F9" w:rsidRDefault="001D08F9" w:rsidP="001D08F9">
      <w:pPr>
        <w:numPr>
          <w:ilvl w:val="0"/>
          <w:numId w:val="1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továbbképzéseken szerzett ismeretek intézményen belüli megosztásának ösztönzése; </w:t>
      </w:r>
    </w:p>
    <w:p w14:paraId="67DA357C" w14:textId="77777777" w:rsidR="001D08F9" w:rsidRPr="001D08F9" w:rsidRDefault="001D08F9" w:rsidP="001D08F9">
      <w:pPr>
        <w:numPr>
          <w:ilvl w:val="0"/>
          <w:numId w:val="1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belső szakmai együttműködés, tudásmegosztás és módszertani megújulás támogatása; </w:t>
      </w:r>
    </w:p>
    <w:p w14:paraId="3942D666" w14:textId="77777777" w:rsidR="001D08F9" w:rsidRPr="001D08F9" w:rsidRDefault="001D08F9" w:rsidP="001D08F9">
      <w:pPr>
        <w:numPr>
          <w:ilvl w:val="0"/>
          <w:numId w:val="1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egységes, együttműködő, szakmailag igényes alkalmazotti közösség működtetése. </w:t>
      </w:r>
    </w:p>
    <w:p w14:paraId="5427E6AA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Elvárt eredmények:</w:t>
      </w:r>
    </w:p>
    <w:p w14:paraId="19C8D8E8" w14:textId="77777777" w:rsidR="001D08F9" w:rsidRPr="001D08F9" w:rsidRDefault="001D08F9" w:rsidP="001D08F9">
      <w:pPr>
        <w:numPr>
          <w:ilvl w:val="0"/>
          <w:numId w:val="1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intézmény rendelkezik a feladatellátáshoz szükséges személyi feltételekkel; </w:t>
      </w:r>
    </w:p>
    <w:p w14:paraId="49360B41" w14:textId="77777777" w:rsidR="001D08F9" w:rsidRPr="001D08F9" w:rsidRDefault="001D08F9" w:rsidP="001D08F9">
      <w:pPr>
        <w:numPr>
          <w:ilvl w:val="0"/>
          <w:numId w:val="1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az óvodapedagógusok végzettsége és szakképzettsége megfelel a munkakörükhöz előírt követelményeknek; </w:t>
      </w:r>
    </w:p>
    <w:p w14:paraId="395AA7B0" w14:textId="77777777" w:rsidR="001D08F9" w:rsidRPr="001D08F9" w:rsidRDefault="001D08F9" w:rsidP="001D08F9">
      <w:pPr>
        <w:numPr>
          <w:ilvl w:val="0"/>
          <w:numId w:val="1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munkatársak együttműködése támogatja a pedagógiai célok megvalósulását; </w:t>
      </w:r>
    </w:p>
    <w:p w14:paraId="65DFD411" w14:textId="77777777" w:rsidR="001D08F9" w:rsidRPr="001D08F9" w:rsidRDefault="001D08F9" w:rsidP="001D08F9">
      <w:pPr>
        <w:numPr>
          <w:ilvl w:val="0"/>
          <w:numId w:val="1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továbbképzéseken megszerzett tudás megjelenik a mindennapi pedagógiai gyakorlatban; </w:t>
      </w:r>
    </w:p>
    <w:p w14:paraId="56D774CE" w14:textId="77777777" w:rsidR="001D08F9" w:rsidRPr="001D08F9" w:rsidRDefault="001D08F9" w:rsidP="001D08F9">
      <w:pPr>
        <w:numPr>
          <w:ilvl w:val="0"/>
          <w:numId w:val="1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belső információáramlás és szakmai együttműködés megfelelően működik. </w:t>
      </w:r>
    </w:p>
    <w:p w14:paraId="22A8DA81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Az óvodapedagógusok továbbképzése</w:t>
      </w:r>
    </w:p>
    <w:p w14:paraId="42D34E45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pedagógusok továbbképzése a hatályos pedagógus-továbbképzési szabályozás és az intézmény </w:t>
      </w:r>
      <w:r w:rsidRPr="001D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pedagógus-továbbképzési intézményi programja</w:t>
      </w: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alapján történik.</w:t>
      </w:r>
    </w:p>
    <w:p w14:paraId="3F6E8AE1" w14:textId="49F1CDF9" w:rsidR="001D08F9" w:rsidRPr="001D08F9" w:rsidRDefault="001D08F9" w:rsidP="001D08F9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2025.</w:t>
      </w: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szeptember 1-jétől a pedagógusok továbbképzési kötelezettségüket ötéves továbbképzési ciklusban teljesítik, amely ciklusonként legalább 120 kredit teljesítését jelenti. A továbbképzések tervezése során elsődleges szempont az intézmény pedagógiai céljaihoz, a gyermekek szükségleteihez és a pedagógusok szakmai fejlődéséhez való kapcsolódás. </w:t>
      </w:r>
    </w:p>
    <w:p w14:paraId="0ED29D1A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 lehetőségeihez mérten támogatja:</w:t>
      </w:r>
    </w:p>
    <w:p w14:paraId="40E1AD3C" w14:textId="77777777" w:rsidR="001D08F9" w:rsidRPr="001D08F9" w:rsidRDefault="001D08F9" w:rsidP="001D08F9">
      <w:pPr>
        <w:numPr>
          <w:ilvl w:val="0"/>
          <w:numId w:val="14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kötelező és választható továbbképzéseken való részvételt; </w:t>
      </w:r>
    </w:p>
    <w:p w14:paraId="2CBFB8E1" w14:textId="77777777" w:rsidR="001D08F9" w:rsidRPr="001D08F9" w:rsidRDefault="001D08F9" w:rsidP="001D08F9">
      <w:pPr>
        <w:numPr>
          <w:ilvl w:val="0"/>
          <w:numId w:val="14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szakmai konferenciák, előadások, műhelymunkák látogatását; </w:t>
      </w:r>
    </w:p>
    <w:p w14:paraId="522460A9" w14:textId="77777777" w:rsidR="001D08F9" w:rsidRPr="001D08F9" w:rsidRDefault="001D08F9" w:rsidP="001D08F9">
      <w:pPr>
        <w:numPr>
          <w:ilvl w:val="0"/>
          <w:numId w:val="14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belső tudásmegosztást; </w:t>
      </w:r>
    </w:p>
    <w:p w14:paraId="589D13D3" w14:textId="77777777" w:rsidR="001D08F9" w:rsidRPr="001D08F9" w:rsidRDefault="001D08F9" w:rsidP="001D08F9">
      <w:pPr>
        <w:numPr>
          <w:ilvl w:val="0"/>
          <w:numId w:val="14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bemutató foglalkozások és szakmai megbeszélések szervezését; </w:t>
      </w:r>
    </w:p>
    <w:p w14:paraId="1D0E7D17" w14:textId="77777777" w:rsidR="001D08F9" w:rsidRPr="001D08F9" w:rsidRDefault="001D08F9" w:rsidP="001D08F9">
      <w:pPr>
        <w:numPr>
          <w:ilvl w:val="0"/>
          <w:numId w:val="14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szakmai munkaközösség keretében megvalósuló ismeretátadást. </w:t>
      </w:r>
    </w:p>
    <w:p w14:paraId="4FE1A35C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2026/2027-es nevelési év személyi feltételei</w:t>
      </w:r>
    </w:p>
    <w:p w14:paraId="1E44EF9E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Pedagóguslétszám: 7 fő</w:t>
      </w:r>
    </w:p>
    <w:p w14:paraId="55A94927" w14:textId="77777777" w:rsidR="001D08F9" w:rsidRPr="001D08F9" w:rsidRDefault="001D08F9" w:rsidP="001D08F9">
      <w:pPr>
        <w:numPr>
          <w:ilvl w:val="0"/>
          <w:numId w:val="14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1 fő igazgató </w:t>
      </w:r>
    </w:p>
    <w:p w14:paraId="5A684551" w14:textId="77777777" w:rsidR="001D08F9" w:rsidRPr="001D08F9" w:rsidRDefault="001D08F9" w:rsidP="001D08F9">
      <w:pPr>
        <w:numPr>
          <w:ilvl w:val="0"/>
          <w:numId w:val="14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1 fő igazgatóhelyettes </w:t>
      </w:r>
    </w:p>
    <w:p w14:paraId="6D3820B2" w14:textId="77777777" w:rsidR="001D08F9" w:rsidRPr="001D08F9" w:rsidRDefault="001D08F9" w:rsidP="001D08F9">
      <w:pPr>
        <w:numPr>
          <w:ilvl w:val="0"/>
          <w:numId w:val="14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5 fő óvodapedagógus </w:t>
      </w:r>
    </w:p>
    <w:p w14:paraId="1D4B3890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nevelési év során </w:t>
      </w:r>
      <w:r w:rsidRPr="001D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 fő óvodapedagógus tartós távollétet követően 2027 januárjában visszatér</w:t>
      </w: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ezért a személyi összetételben év közbeni változás várható.</w:t>
      </w:r>
    </w:p>
    <w:p w14:paraId="69C5B55E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Nevelő-oktató munkát közvetlenül segítők:</w:t>
      </w:r>
    </w:p>
    <w:p w14:paraId="60CBB4CF" w14:textId="77777777" w:rsidR="001D08F9" w:rsidRPr="001D08F9" w:rsidRDefault="001D08F9" w:rsidP="001D08F9">
      <w:pPr>
        <w:numPr>
          <w:ilvl w:val="0"/>
          <w:numId w:val="14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1 fő pedagógiai asszisztens </w:t>
      </w:r>
    </w:p>
    <w:p w14:paraId="01E444FE" w14:textId="77777777" w:rsidR="001D08F9" w:rsidRPr="001D08F9" w:rsidRDefault="001D08F9" w:rsidP="001D08F9">
      <w:pPr>
        <w:numPr>
          <w:ilvl w:val="0"/>
          <w:numId w:val="14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3 fő dajka </w:t>
      </w:r>
    </w:p>
    <w:p w14:paraId="2D3764F2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Egyéb alkalmazott:</w:t>
      </w:r>
    </w:p>
    <w:p w14:paraId="412852E3" w14:textId="77777777" w:rsidR="001D08F9" w:rsidRPr="001D08F9" w:rsidRDefault="001D08F9" w:rsidP="001D08F9">
      <w:pPr>
        <w:numPr>
          <w:ilvl w:val="0"/>
          <w:numId w:val="14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1 fő részmunkaidős takarító </w:t>
      </w:r>
    </w:p>
    <w:p w14:paraId="43009712" w14:textId="77777777" w:rsidR="001D08F9" w:rsidRPr="001D08F9" w:rsidRDefault="001D08F9" w:rsidP="001D08F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Külső szakmai segítők:</w:t>
      </w:r>
    </w:p>
    <w:p w14:paraId="08B067C2" w14:textId="77777777" w:rsidR="001D08F9" w:rsidRPr="001D08F9" w:rsidRDefault="001D08F9" w:rsidP="001D08F9">
      <w:pPr>
        <w:numPr>
          <w:ilvl w:val="0"/>
          <w:numId w:val="14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logopédus; </w:t>
      </w:r>
    </w:p>
    <w:p w14:paraId="72892543" w14:textId="77777777" w:rsidR="001D08F9" w:rsidRPr="001D08F9" w:rsidRDefault="001D08F9" w:rsidP="001D08F9">
      <w:pPr>
        <w:numPr>
          <w:ilvl w:val="0"/>
          <w:numId w:val="14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fejlesztőpedagógus; </w:t>
      </w:r>
    </w:p>
    <w:p w14:paraId="1267667E" w14:textId="77777777" w:rsidR="001D08F9" w:rsidRPr="001D08F9" w:rsidRDefault="001D08F9" w:rsidP="001D08F9">
      <w:pPr>
        <w:numPr>
          <w:ilvl w:val="0"/>
          <w:numId w:val="14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gyógytestnevelő; </w:t>
      </w:r>
    </w:p>
    <w:p w14:paraId="39E8A2D3" w14:textId="27F6D140" w:rsidR="0084187C" w:rsidRPr="00F04350" w:rsidRDefault="001D08F9" w:rsidP="00F04350">
      <w:pPr>
        <w:numPr>
          <w:ilvl w:val="0"/>
          <w:numId w:val="14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D08F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óvodai szociális segítő. </w:t>
      </w:r>
    </w:p>
    <w:p w14:paraId="104BDD6E" w14:textId="77777777" w:rsidR="00666ABA" w:rsidRDefault="00666ABA" w:rsidP="00C042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F846B94" w14:textId="77777777" w:rsidR="00666ABA" w:rsidRPr="003D40DF" w:rsidRDefault="00666ABA" w:rsidP="00666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bookmarkStart w:id="89" w:name="_Hlk149831725"/>
      <w:r w:rsidRPr="003D40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Óvodai alkalmazotti közösség feladatainak felelősei:</w:t>
      </w:r>
    </w:p>
    <w:bookmarkEnd w:id="89"/>
    <w:p w14:paraId="261FDF0A" w14:textId="77777777" w:rsidR="00666ABA" w:rsidRPr="00AF5514" w:rsidRDefault="00666ABA" w:rsidP="00666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3685"/>
      </w:tblGrid>
      <w:tr w:rsidR="00666ABA" w:rsidRPr="00AF5514" w14:paraId="099B3027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470B" w14:textId="77777777" w:rsidR="00666ABA" w:rsidRPr="00AF5514" w:rsidRDefault="00666ABA" w:rsidP="007944B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Feladat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E449D" w14:textId="77777777" w:rsidR="00666ABA" w:rsidRPr="00AF5514" w:rsidRDefault="00666ABA" w:rsidP="007944B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Felelős</w:t>
            </w:r>
          </w:p>
        </w:tc>
      </w:tr>
      <w:tr w:rsidR="00666ABA" w:rsidRPr="00AF5514" w14:paraId="5608B3E3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F7F9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Gyermekvédelmi feladatok</w:t>
            </w:r>
          </w:p>
          <w:p w14:paraId="1E3FE0F4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ADC9" w14:textId="6ABE0DEF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SZ.E.</w:t>
            </w:r>
          </w:p>
        </w:tc>
      </w:tr>
      <w:tr w:rsidR="00666ABA" w:rsidRPr="00AF5514" w14:paraId="02EE1737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EA53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Elsősegély nyújtására kijelölt személy</w:t>
            </w:r>
          </w:p>
          <w:p w14:paraId="76CF4A57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E3CB" w14:textId="1AAE7361" w:rsidR="00666ABA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R.SZ.</w:t>
            </w:r>
            <w:r w:rsidR="00666AB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(Diabmentor)</w:t>
            </w:r>
          </w:p>
          <w:p w14:paraId="5826A3B5" w14:textId="58A14C63" w:rsidR="00666ABA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SZ.E.</w:t>
            </w:r>
            <w:r w:rsidR="00666AB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(Anafilaxia)</w:t>
            </w:r>
          </w:p>
          <w:p w14:paraId="5D634319" w14:textId="5877F882" w:rsidR="00666ABA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N.L.</w:t>
            </w:r>
            <w:r w:rsidR="0066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(Anafilaxia)</w:t>
            </w:r>
          </w:p>
          <w:p w14:paraId="441208F2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666ABA" w:rsidRPr="00AF5514" w14:paraId="23DA369D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50A8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D67286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Egészségügyi doboz felelős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EEEF" w14:textId="20D0814B" w:rsidR="00666ABA" w:rsidRPr="00AF5514" w:rsidRDefault="00E2487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ZS.K.R.</w:t>
            </w:r>
          </w:p>
        </w:tc>
      </w:tr>
      <w:tr w:rsidR="00666ABA" w:rsidRPr="00AF5514" w14:paraId="131B116A" w14:textId="77777777" w:rsidTr="007944BD">
        <w:trPr>
          <w:trHeight w:val="514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F789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Szabadságok dokumentálása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5B8" w14:textId="655641BD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R.SZ.</w:t>
            </w:r>
          </w:p>
          <w:p w14:paraId="20888177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2FDB821B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666ABA" w:rsidRPr="00AF5514" w14:paraId="0F95171E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7CD8D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Jegyzőkönyv vezetése</w:t>
            </w:r>
          </w:p>
          <w:p w14:paraId="5F155CFB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D0351" w14:textId="4126837E" w:rsidR="00666ABA" w:rsidRPr="00AF5514" w:rsidRDefault="00E2487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ZS.K.R.</w:t>
            </w:r>
          </w:p>
        </w:tc>
      </w:tr>
      <w:tr w:rsidR="00666ABA" w:rsidRPr="00AF5514" w14:paraId="7D4BA8A1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48175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Munkaidő nyilvántartás ellenőrzése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621B" w14:textId="4002934D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R.SZ.</w:t>
            </w:r>
          </w:p>
        </w:tc>
      </w:tr>
      <w:tr w:rsidR="00666ABA" w:rsidRPr="00AF5514" w14:paraId="2AD17C69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12E62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lastRenderedPageBreak/>
              <w:t xml:space="preserve">KIR kezelése           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D5639" w14:textId="1FD47D08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SZ.E.</w:t>
            </w:r>
          </w:p>
        </w:tc>
      </w:tr>
      <w:tr w:rsidR="00666ABA" w:rsidRPr="00AF5514" w14:paraId="6DEB5120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E885C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Tisztítószer kiadás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1FE72" w14:textId="6D70A245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T-T.L.</w:t>
            </w:r>
          </w:p>
        </w:tc>
      </w:tr>
      <w:tr w:rsidR="00666ABA" w:rsidRPr="00AF5514" w14:paraId="6720E322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203F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Leltár, selejt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6192F" w14:textId="2FBEE0C4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SZ.K.</w:t>
            </w:r>
            <w:r w:rsidR="00666ABA" w:rsidRPr="00AF551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D-né P.M.</w:t>
            </w:r>
          </w:p>
        </w:tc>
      </w:tr>
      <w:tr w:rsidR="00666ABA" w:rsidRPr="00AF5514" w14:paraId="264FAF9B" w14:textId="77777777" w:rsidTr="007944BD">
        <w:trPr>
          <w:trHeight w:val="376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67EFE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Tornaszertár felelős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2C8D7" w14:textId="13A0485A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D-né P.M.</w:t>
            </w:r>
          </w:p>
        </w:tc>
      </w:tr>
      <w:tr w:rsidR="00666ABA" w:rsidRPr="00AF5514" w14:paraId="3253B159" w14:textId="77777777" w:rsidTr="007944BD">
        <w:trPr>
          <w:trHeight w:val="376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109C6E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Újságcikk írása                     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4E20F8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csoportos óvónők</w:t>
            </w:r>
          </w:p>
        </w:tc>
      </w:tr>
      <w:tr w:rsidR="00666ABA" w:rsidRPr="00AF5514" w14:paraId="10863735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6259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Óvoda dekorálása ünnepkörnek megfelelően </w:t>
            </w:r>
          </w:p>
          <w:p w14:paraId="2F14C0F5" w14:textId="77777777" w:rsidR="00666ABA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Óvoda bejárata, előtér:</w:t>
            </w:r>
          </w:p>
          <w:p w14:paraId="4A3B3B90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5D68E4DE" w14:textId="77777777" w:rsidR="00666ABA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Pitypang/Százszorszép</w:t>
            </w: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csoport öltöző:</w:t>
            </w:r>
          </w:p>
          <w:p w14:paraId="1C210586" w14:textId="77777777" w:rsidR="00666ABA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70C881CD" w14:textId="77777777" w:rsidR="009814E3" w:rsidRPr="00AF5514" w:rsidRDefault="009814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39DD963C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Pipacs</w:t>
            </w: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öltöző és folyosó: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2338C" w14:textId="5B7DA20B" w:rsidR="00666ABA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SZ.K.</w:t>
            </w:r>
            <w:r w:rsidR="00666ABA" w:rsidRPr="00AF551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D-né P.M.</w:t>
            </w:r>
          </w:p>
          <w:p w14:paraId="0F2F0304" w14:textId="77777777" w:rsidR="009814E3" w:rsidRDefault="009814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3280417A" w14:textId="7E071A6C" w:rsidR="00666ABA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V.K.</w:t>
            </w:r>
            <w:r w:rsidR="00666ABA"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N.L.</w:t>
            </w:r>
            <w:r w:rsidR="0066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R.SZ.</w:t>
            </w:r>
            <w:r w:rsidR="0066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ZS-B.A.</w:t>
            </w:r>
          </w:p>
          <w:p w14:paraId="67FE9D3B" w14:textId="77777777" w:rsidR="009814E3" w:rsidRDefault="009814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64882873" w14:textId="77777777" w:rsidR="00F01658" w:rsidRDefault="00F01658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3CD85772" w14:textId="77777777" w:rsidR="00F01658" w:rsidRPr="00AF5514" w:rsidRDefault="00F01658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7D5CA0F6" w14:textId="09B50C21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SZ.E.</w:t>
            </w:r>
            <w:r w:rsidR="00666ABA"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,</w:t>
            </w:r>
            <w:r w:rsidR="00F0165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ZS.K.R.,</w:t>
            </w:r>
            <w:r w:rsidR="00666ABA"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CS-H.H.</w:t>
            </w:r>
          </w:p>
          <w:p w14:paraId="6597EDAF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666ABA" w:rsidRPr="00AF5514" w14:paraId="69CA06DE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09D8F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Faliújság felelős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3E5C" w14:textId="2FA355BC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CS-H.H.</w:t>
            </w:r>
          </w:p>
        </w:tc>
      </w:tr>
      <w:tr w:rsidR="00666ABA" w:rsidRPr="00AF5514" w14:paraId="13C194D8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5C60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Munka és tűzvédelmi felelős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8DAB" w14:textId="176AAE94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  <w:t>SZ.E.</w:t>
            </w:r>
          </w:p>
        </w:tc>
      </w:tr>
      <w:tr w:rsidR="00666ABA" w:rsidRPr="00AF5514" w14:paraId="67B1F8E4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CD08" w14:textId="6CE816A0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Tappancs</w:t>
            </w:r>
            <w:r w:rsidR="00F0165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könyv</w:t>
            </w: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árusítása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65FB" w14:textId="32ED3353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BA6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N.L.</w:t>
            </w:r>
          </w:p>
        </w:tc>
      </w:tr>
      <w:tr w:rsidR="00666ABA" w:rsidRPr="00AF5514" w14:paraId="39D01C7A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63133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Drámajáték felelős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A515C" w14:textId="5AF61FD1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V.K.</w:t>
            </w:r>
          </w:p>
        </w:tc>
      </w:tr>
      <w:tr w:rsidR="00666ABA" w:rsidRPr="00AF5514" w14:paraId="28C1F5F6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36EE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Étkezési ívek, étlapok kezelése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34A7" w14:textId="276BDEC0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N.L.</w:t>
            </w:r>
          </w:p>
        </w:tc>
      </w:tr>
      <w:tr w:rsidR="00666ABA" w:rsidRPr="00AF5514" w14:paraId="25AFAEFB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AB9F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Udvari eszközök, játékok állapotának figyelemmel követése, karbantartási napló vezetése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B0A7" w14:textId="498B7E0A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SZ.K.</w:t>
            </w:r>
          </w:p>
          <w:p w14:paraId="01A6D1DC" w14:textId="543B13E9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T-T.L.</w:t>
            </w:r>
          </w:p>
          <w:p w14:paraId="77CD9A91" w14:textId="4BE3907D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D-né P.M.</w:t>
            </w:r>
          </w:p>
        </w:tc>
      </w:tr>
      <w:tr w:rsidR="00666ABA" w:rsidRPr="00AF5514" w14:paraId="7C1946B9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8D67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Kiírások, értesítések kezelése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876E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 óvónők</w:t>
            </w:r>
          </w:p>
        </w:tc>
      </w:tr>
      <w:tr w:rsidR="00666ABA" w:rsidRPr="00AF5514" w14:paraId="7F8C00DB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1726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Szülői nyilatkozatok, értesítések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F507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 óvónők</w:t>
            </w:r>
          </w:p>
        </w:tc>
      </w:tr>
      <w:tr w:rsidR="00666ABA" w:rsidRPr="00AF5514" w14:paraId="04D29F55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C04E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Kert felelős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35CB" w14:textId="0A1593F6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SZ.K.</w:t>
            </w:r>
          </w:p>
          <w:p w14:paraId="4FD39532" w14:textId="16A26A76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T-T.L.</w:t>
            </w:r>
          </w:p>
          <w:p w14:paraId="030F80F3" w14:textId="53A7734F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D-né P.M.</w:t>
            </w:r>
          </w:p>
        </w:tc>
      </w:tr>
      <w:tr w:rsidR="00666ABA" w:rsidRPr="00AF5514" w14:paraId="5450C8F3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2413" w14:textId="2C61296B" w:rsidR="00666ABA" w:rsidRPr="00AF5514" w:rsidRDefault="003435CB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OviGo alkalmazás</w:t>
            </w:r>
            <w:r w:rsidR="00666ABA"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kezelése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AD1C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Csoportos óvónők</w:t>
            </w:r>
          </w:p>
        </w:tc>
      </w:tr>
      <w:tr w:rsidR="00666ABA" w:rsidRPr="00AF5514" w14:paraId="010048CB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F632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Hulladék, ételmaradék elszállítás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AB23" w14:textId="480B6BEB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SZ.K.</w:t>
            </w:r>
          </w:p>
        </w:tc>
      </w:tr>
      <w:tr w:rsidR="00666ABA" w:rsidRPr="00AF5514" w14:paraId="6F2F5B82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3684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Egészségügyi kiskönyvek figyelemmel kísérése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2439" w14:textId="5EC9E5B7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R.SZ.</w:t>
            </w:r>
          </w:p>
        </w:tc>
      </w:tr>
      <w:tr w:rsidR="00666ABA" w:rsidRPr="00AF5514" w14:paraId="07390345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6FA5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Köz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nevelési foglakoztatotti</w:t>
            </w: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nyilvántartás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vezetése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CDE7" w14:textId="3E8DB45D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SZ.E.</w:t>
            </w:r>
          </w:p>
        </w:tc>
      </w:tr>
      <w:tr w:rsidR="00666ABA" w:rsidRPr="00AF5514" w14:paraId="03B757A2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45B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F55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Kapcsolattartás Szakszolgálatokkal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B9EE" w14:textId="38C6489B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SZ.E.</w:t>
            </w:r>
          </w:p>
          <w:p w14:paraId="0975B542" w14:textId="20C82118" w:rsidR="00666ABA" w:rsidRPr="00AF5514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R.SZ.</w:t>
            </w:r>
          </w:p>
        </w:tc>
      </w:tr>
      <w:tr w:rsidR="00666ABA" w:rsidRPr="00AF5514" w14:paraId="593123A2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8D3D" w14:textId="77777777" w:rsidR="00666ABA" w:rsidRPr="00AF5514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Úszás koordinálása, kapcsolattartás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1728" w14:textId="6BDF58B9" w:rsidR="00666ABA" w:rsidRPr="00AF5514" w:rsidRDefault="00BE33A0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SZ.E</w:t>
            </w:r>
            <w:r w:rsidR="00F0165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ÉS ZS.K.R.</w:t>
            </w:r>
          </w:p>
        </w:tc>
      </w:tr>
      <w:tr w:rsidR="00666ABA" w:rsidRPr="00AF5514" w14:paraId="1AF8A9E1" w14:textId="77777777" w:rsidTr="007944B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F057" w14:textId="77777777" w:rsidR="00666ABA" w:rsidRDefault="00666ABA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Külsős programok koordinálása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286C" w14:textId="092D1ABE" w:rsidR="00666ABA" w:rsidRDefault="00BA6FE3" w:rsidP="00794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ZS</w:t>
            </w:r>
            <w:r w:rsidR="00BE33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.K.R.</w:t>
            </w:r>
          </w:p>
        </w:tc>
      </w:tr>
    </w:tbl>
    <w:p w14:paraId="620DBE22" w14:textId="77777777" w:rsidR="00666ABA" w:rsidRPr="00332FAB" w:rsidRDefault="00666ABA" w:rsidP="00C042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88"/>
    <w:p w14:paraId="6F8D70E1" w14:textId="2DBDF379" w:rsidR="003C65D2" w:rsidRPr="003C65D2" w:rsidRDefault="003C65D2" w:rsidP="00E56166">
      <w:pP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u-HU"/>
          <w14:ligatures w14:val="none"/>
        </w:rPr>
      </w:pPr>
    </w:p>
    <w:p w14:paraId="0DB75023" w14:textId="77777777" w:rsidR="00585674" w:rsidRDefault="00585674" w:rsidP="00585674">
      <w:pPr>
        <w:pStyle w:val="pdq2pgselectionanchorcontainer"/>
      </w:pPr>
      <w:bookmarkStart w:id="90" w:name="_Toc525641044"/>
      <w:bookmarkStart w:id="91" w:name="_Toc525641916"/>
      <w:bookmarkStart w:id="92" w:name="_Toc525642218"/>
      <w:bookmarkStart w:id="93" w:name="_Toc525642348"/>
      <w:bookmarkStart w:id="94" w:name="_Toc525642472"/>
      <w:r>
        <w:rPr>
          <w:rStyle w:val="Kiemels2"/>
          <w:rFonts w:eastAsiaTheme="majorEastAsia"/>
        </w:rPr>
        <w:lastRenderedPageBreak/>
        <w:t>Érvényességi rendelkezés</w:t>
      </w:r>
    </w:p>
    <w:p w14:paraId="4C8A1107" w14:textId="77777777" w:rsidR="00585674" w:rsidRDefault="00585674" w:rsidP="00585674">
      <w:pPr>
        <w:pStyle w:val="NormlWeb"/>
        <w:spacing w:line="360" w:lineRule="auto"/>
      </w:pPr>
      <w:r>
        <w:t>A Balatonvilágosi Szivárvány Óvoda 2026/2027. nevelési évre szóló éves munkaterve a nevelőtestület elfogadó döntésével válik az intézmény éves szakmai működését meghatározó dokumentummá. A munkaterv azon elemei tekintetében, amelyekből a fenntartóra többletkötelezettség hárul, a hatálybalépéshez a fenntartó egyetértése szükséges.</w:t>
      </w:r>
    </w:p>
    <w:p w14:paraId="67BC09DD" w14:textId="77777777" w:rsidR="00585674" w:rsidRDefault="00585674" w:rsidP="00585674">
      <w:pPr>
        <w:pStyle w:val="NormlWeb"/>
      </w:pPr>
      <w:r>
        <w:t>A munkaterv 2026. szeptember 1-jétől 2027. augusztus 31-ig érvényes.</w:t>
      </w:r>
    </w:p>
    <w:p w14:paraId="1FC4F856" w14:textId="77777777" w:rsidR="0056231F" w:rsidRDefault="0056231F" w:rsidP="00585674">
      <w:pPr>
        <w:pStyle w:val="NormlWeb"/>
      </w:pPr>
    </w:p>
    <w:p w14:paraId="2556D06E" w14:textId="77777777" w:rsidR="0056231F" w:rsidRDefault="0056231F" w:rsidP="00585674">
      <w:pPr>
        <w:pStyle w:val="NormlWeb"/>
      </w:pPr>
    </w:p>
    <w:p w14:paraId="65EBD502" w14:textId="77777777" w:rsidR="0056231F" w:rsidRDefault="0056231F" w:rsidP="00585674">
      <w:pPr>
        <w:pStyle w:val="NormlWeb"/>
      </w:pPr>
    </w:p>
    <w:p w14:paraId="72B0380C" w14:textId="77777777" w:rsidR="0056231F" w:rsidRDefault="0056231F" w:rsidP="00585674">
      <w:pPr>
        <w:pStyle w:val="NormlWeb"/>
      </w:pPr>
    </w:p>
    <w:p w14:paraId="0F72FA94" w14:textId="77777777" w:rsidR="0056231F" w:rsidRDefault="0056231F" w:rsidP="00585674">
      <w:pPr>
        <w:pStyle w:val="NormlWeb"/>
      </w:pPr>
    </w:p>
    <w:p w14:paraId="31757B5D" w14:textId="77777777" w:rsidR="0056231F" w:rsidRDefault="0056231F" w:rsidP="00585674">
      <w:pPr>
        <w:pStyle w:val="NormlWeb"/>
      </w:pPr>
    </w:p>
    <w:p w14:paraId="4332AA43" w14:textId="77777777" w:rsidR="0056231F" w:rsidRDefault="0056231F" w:rsidP="00585674">
      <w:pPr>
        <w:pStyle w:val="NormlWeb"/>
      </w:pPr>
    </w:p>
    <w:p w14:paraId="5A970397" w14:textId="77777777" w:rsidR="0056231F" w:rsidRDefault="0056231F" w:rsidP="00585674">
      <w:pPr>
        <w:pStyle w:val="NormlWeb"/>
      </w:pPr>
    </w:p>
    <w:p w14:paraId="15DB0C3E" w14:textId="77777777" w:rsidR="0056231F" w:rsidRDefault="0056231F" w:rsidP="00585674">
      <w:pPr>
        <w:pStyle w:val="NormlWeb"/>
      </w:pPr>
    </w:p>
    <w:p w14:paraId="0EDAD288" w14:textId="77777777" w:rsidR="0056231F" w:rsidRDefault="0056231F" w:rsidP="00585674">
      <w:pPr>
        <w:pStyle w:val="NormlWeb"/>
      </w:pPr>
    </w:p>
    <w:p w14:paraId="44FB0AA7" w14:textId="77777777" w:rsidR="0056231F" w:rsidRDefault="0056231F" w:rsidP="00585674">
      <w:pPr>
        <w:pStyle w:val="NormlWeb"/>
      </w:pPr>
    </w:p>
    <w:p w14:paraId="0B2F9775" w14:textId="77777777" w:rsidR="0056231F" w:rsidRDefault="0056231F" w:rsidP="00585674">
      <w:pPr>
        <w:pStyle w:val="NormlWeb"/>
      </w:pPr>
    </w:p>
    <w:p w14:paraId="044CFDEE" w14:textId="77777777" w:rsidR="0056231F" w:rsidRDefault="0056231F" w:rsidP="00585674">
      <w:pPr>
        <w:pStyle w:val="NormlWeb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26"/>
      </w:tblGrid>
      <w:tr w:rsidR="00043302" w14:paraId="488B650D" w14:textId="77777777" w:rsidTr="00043302">
        <w:trPr>
          <w:trHeight w:val="557"/>
        </w:trPr>
        <w:tc>
          <w:tcPr>
            <w:tcW w:w="15126" w:type="dxa"/>
            <w:shd w:val="clear" w:color="auto" w:fill="E7E6E6" w:themeFill="background2"/>
          </w:tcPr>
          <w:p w14:paraId="0E3CAB7C" w14:textId="70C2C83C" w:rsidR="00043302" w:rsidRPr="00043302" w:rsidRDefault="00043302" w:rsidP="0056231F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043302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3. Tanügyigazgatási, személyügyi és gazdálkodási feladatok</w:t>
            </w:r>
          </w:p>
        </w:tc>
      </w:tr>
    </w:tbl>
    <w:p w14:paraId="0693F0AD" w14:textId="77777777" w:rsidR="00043302" w:rsidRDefault="00043302" w:rsidP="005623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0A043C9A" w14:textId="4E1D7380" w:rsidR="0056231F" w:rsidRPr="00111B81" w:rsidRDefault="0056231F" w:rsidP="0056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Gyermekek adatainak és nyilvántartásának aktualizálás</w:t>
      </w:r>
      <w:r w:rsidR="00A16A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</w:t>
      </w:r>
    </w:p>
    <w:p w14:paraId="5F959A9D" w14:textId="77777777" w:rsidR="0056231F" w:rsidRPr="00111B81" w:rsidRDefault="0056231F" w:rsidP="0056231F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gyermekek adatainak pontos és naprakész vezetése, a változások folyamatos átvezetése az intézményi nyilvántartásokban, az OviKRÉTA és a KIR rendszerben. </w:t>
      </w:r>
    </w:p>
    <w:p w14:paraId="09595B7F" w14:textId="77777777" w:rsidR="0056231F" w:rsidRPr="00111B81" w:rsidRDefault="0056231F" w:rsidP="0056231F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folyamatos, szeptemberben kiemelt feladat. </w:t>
      </w:r>
    </w:p>
    <w:p w14:paraId="4417BE2D" w14:textId="77777777" w:rsidR="0056231F" w:rsidRPr="00111B81" w:rsidRDefault="0056231F" w:rsidP="0056231F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5DE7902C" w14:textId="77777777" w:rsidR="0056231F" w:rsidRPr="00111B81" w:rsidRDefault="0056231F" w:rsidP="0056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Dolgozói adatok és személyügyi nyilvántartások aktualizálása</w:t>
      </w:r>
    </w:p>
    <w:p w14:paraId="1792E14C" w14:textId="77777777" w:rsidR="0056231F" w:rsidRPr="00111B81" w:rsidRDefault="0056231F" w:rsidP="0056231F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foglalkoztatással kapcsolatos adatok, személyügyi dokumentumok és elektronikus nyilvántartások naprakész vezetése, a változások átvezetése. </w:t>
      </w:r>
    </w:p>
    <w:p w14:paraId="78D9D701" w14:textId="77777777" w:rsidR="0056231F" w:rsidRPr="00111B81" w:rsidRDefault="0056231F" w:rsidP="0056231F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folyamatos, szeptemberben kiemelt feladat. </w:t>
      </w:r>
    </w:p>
    <w:p w14:paraId="581A3C9F" w14:textId="77777777" w:rsidR="0056231F" w:rsidRPr="00111B81" w:rsidRDefault="0056231F" w:rsidP="0056231F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019471F6" w14:textId="77777777" w:rsidR="0056231F" w:rsidRPr="00111B81" w:rsidRDefault="0056231F" w:rsidP="0056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Októberi köznevelési statisztika elkészítése</w:t>
      </w:r>
    </w:p>
    <w:p w14:paraId="36E4A7CF" w14:textId="77777777" w:rsidR="0056231F" w:rsidRPr="00111B81" w:rsidRDefault="0056231F" w:rsidP="0056231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gyermeklétszámra, alkalmazottakra, csoportokra és az intézmény működésére vonatkozó adatok ellenőrzése, egyeztetése és a kötelező statisztikai adatszolgáltatás teljesítése. </w:t>
      </w:r>
    </w:p>
    <w:p w14:paraId="7D0687F0" w14:textId="77777777" w:rsidR="0056231F" w:rsidRPr="00111B81" w:rsidRDefault="0056231F" w:rsidP="0056231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2026. évi hivatalos adatszolgáltatási határidő szerint. </w:t>
      </w:r>
    </w:p>
    <w:p w14:paraId="7E9A0263" w14:textId="77777777" w:rsidR="0056231F" w:rsidRPr="00111B81" w:rsidRDefault="0056231F" w:rsidP="0056231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755A8812" w14:textId="77777777" w:rsidR="0056231F" w:rsidRPr="00111B81" w:rsidRDefault="0056231F" w:rsidP="0056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Az intézmény éves költségvetésének tervezésében való közreműködés</w:t>
      </w:r>
    </w:p>
    <w:p w14:paraId="2D232156" w14:textId="77777777" w:rsidR="0056231F" w:rsidRPr="00111B81" w:rsidRDefault="0056231F" w:rsidP="0056231F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következő költségvetési év intézményi szükségleteinek felmérése, a várható személyi és dologi kiadások, beszerzések, karbantartási és fejlesztési igények összegyűjtése, egyeztetés a fenntartóval. </w:t>
      </w:r>
    </w:p>
    <w:p w14:paraId="37C2B164" w14:textId="77777777" w:rsidR="0056231F" w:rsidRPr="00111B81" w:rsidRDefault="0056231F" w:rsidP="0056231F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fenntartó által meghatározott ütemezés szerint, várhatóan 2026. november. </w:t>
      </w:r>
    </w:p>
    <w:p w14:paraId="431C184D" w14:textId="77777777" w:rsidR="0056231F" w:rsidRDefault="0056231F" w:rsidP="0056231F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27DD2D0C" w14:textId="77777777" w:rsidR="0056231F" w:rsidRPr="00111B81" w:rsidRDefault="0056231F" w:rsidP="0056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B15EE7D" w14:textId="77777777" w:rsidR="0056231F" w:rsidRPr="00111B81" w:rsidRDefault="0056231F" w:rsidP="0056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költségvetés alakulásának és az intézményi felhasználásoknak a nyomon követése</w:t>
      </w:r>
    </w:p>
    <w:p w14:paraId="436B160A" w14:textId="77777777" w:rsidR="0056231F" w:rsidRPr="00111B81" w:rsidRDefault="0056231F" w:rsidP="0056231F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rendelkezésre álló előirányzatok, kiadások és intézményi igények folyamatos figyelemmel kísérése, szükség szerinti egyeztetés a fenntartóval. </w:t>
      </w:r>
    </w:p>
    <w:p w14:paraId="7E39555F" w14:textId="77777777" w:rsidR="0056231F" w:rsidRPr="00111B81" w:rsidRDefault="0056231F" w:rsidP="0056231F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folyamatos, illetve a fenntartóval történő egyeztetésekhez igazodva. </w:t>
      </w:r>
    </w:p>
    <w:p w14:paraId="788D123F" w14:textId="77777777" w:rsidR="0056231F" w:rsidRPr="00111B81" w:rsidRDefault="0056231F" w:rsidP="0056231F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5701FB17" w14:textId="77777777" w:rsidR="0056231F" w:rsidRPr="00111B81" w:rsidRDefault="0056231F" w:rsidP="0056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Takarékos és költségtudatos intézményi működés biztosítása</w:t>
      </w:r>
    </w:p>
    <w:p w14:paraId="020A731B" w14:textId="77777777" w:rsidR="0056231F" w:rsidRPr="00111B81" w:rsidRDefault="0056231F" w:rsidP="0056231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energia-, víz- és anyagfelhasználás észszerűsítése, a beszerzések szükséglethez igazodó tervezése, az intézményi eszközök állagának megóvása. </w:t>
      </w:r>
    </w:p>
    <w:p w14:paraId="65EE8CCD" w14:textId="77777777" w:rsidR="0056231F" w:rsidRPr="00111B81" w:rsidRDefault="0056231F" w:rsidP="0056231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folyamatos. </w:t>
      </w:r>
    </w:p>
    <w:p w14:paraId="0B9C84F2" w14:textId="77777777" w:rsidR="0056231F" w:rsidRPr="00111B81" w:rsidRDefault="0056231F" w:rsidP="0056231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igazgató, valamennyi alkalmazott. </w:t>
      </w:r>
    </w:p>
    <w:p w14:paraId="0EA4F4AF" w14:textId="77777777" w:rsidR="0056231F" w:rsidRPr="00111B81" w:rsidRDefault="0056231F" w:rsidP="0056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Beszerzési, karbantartási és fejlesztési igények felmérése</w:t>
      </w:r>
    </w:p>
    <w:p w14:paraId="694B9CF6" w14:textId="77777777" w:rsidR="0056231F" w:rsidRPr="00111B81" w:rsidRDefault="0056231F" w:rsidP="0056231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biztonságos és megfelelő intézményi működéshez szükséges eszközök, javítások, karbantartások és fejlesztések folyamatos felmérése, jelzése és egyeztetése a fenntartóval. </w:t>
      </w:r>
    </w:p>
    <w:p w14:paraId="14D17CD6" w14:textId="77777777" w:rsidR="0056231F" w:rsidRPr="00111B81" w:rsidRDefault="0056231F" w:rsidP="0056231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folyamatos, szükség szerint. </w:t>
      </w:r>
    </w:p>
    <w:p w14:paraId="43AECDB2" w14:textId="77777777" w:rsidR="0056231F" w:rsidRPr="00111B81" w:rsidRDefault="0056231F" w:rsidP="0056231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24160919" w14:textId="77777777" w:rsidR="0056231F" w:rsidRPr="00111B81" w:rsidRDefault="0056231F" w:rsidP="0056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Jogszabályi változások folyamatos figyelemmel kísérése</w:t>
      </w:r>
    </w:p>
    <w:p w14:paraId="7C67B8FA" w14:textId="77777777" w:rsidR="0056231F" w:rsidRPr="00111B81" w:rsidRDefault="0056231F" w:rsidP="005623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intézmény működését, gazdálkodását, foglalkoztatását és köznevelési feladatait érintő jogszabályváltozások nyomon követése, szükség esetén az intézményi működés és dokumentumok módosítása. </w:t>
      </w:r>
    </w:p>
    <w:p w14:paraId="3230582A" w14:textId="77777777" w:rsidR="0056231F" w:rsidRPr="00111B81" w:rsidRDefault="0056231F" w:rsidP="005623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folyamatos. </w:t>
      </w:r>
    </w:p>
    <w:p w14:paraId="03B31B27" w14:textId="77777777" w:rsidR="0056231F" w:rsidRPr="00111B81" w:rsidRDefault="0056231F" w:rsidP="0056231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igazgató, igazgatóhelyettes. </w:t>
      </w:r>
    </w:p>
    <w:p w14:paraId="09255D1F" w14:textId="77777777" w:rsidR="0056231F" w:rsidRPr="00111B81" w:rsidRDefault="0056231F" w:rsidP="0056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Személyi dokumentáció naprakész vezetése</w:t>
      </w:r>
    </w:p>
    <w:p w14:paraId="79721958" w14:textId="77777777" w:rsidR="0056231F" w:rsidRPr="00111B81" w:rsidRDefault="0056231F" w:rsidP="0056231F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foglalkoztatottak személyi anyagainak, kinevezéseinek, módosításainak és egyéb munkáltatói dokumentumainak rendezett, naprakész és adatvédelmi szempontból megfelelő kezelése. </w:t>
      </w:r>
    </w:p>
    <w:p w14:paraId="29432FD1" w14:textId="77777777" w:rsidR="0056231F" w:rsidRPr="00111B81" w:rsidRDefault="0056231F" w:rsidP="0056231F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folyamatos, szeptemberben kiemelt feladat. </w:t>
      </w:r>
    </w:p>
    <w:p w14:paraId="118E3FAB" w14:textId="77777777" w:rsidR="0056231F" w:rsidRPr="00111B81" w:rsidRDefault="0056231F" w:rsidP="0056231F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igazgató. </w:t>
      </w:r>
    </w:p>
    <w:p w14:paraId="192D3553" w14:textId="77777777" w:rsidR="0056231F" w:rsidRPr="00111B81" w:rsidRDefault="0056231F" w:rsidP="0056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Leltározási, selejtezési és vagyonvédelmi feladatok</w:t>
      </w:r>
    </w:p>
    <w:p w14:paraId="76637F73" w14:textId="77777777" w:rsidR="0056231F" w:rsidRPr="00111B81" w:rsidRDefault="0056231F" w:rsidP="0056231F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>Tartalom: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intézményi eszközállomány nyomon követése, a szükséges leltározási és selejtezési feladatokban való közreműködés, az intézményi vagyon megóvása. </w:t>
      </w:r>
    </w:p>
    <w:p w14:paraId="621D57DC" w14:textId="77777777" w:rsidR="0056231F" w:rsidRPr="00111B81" w:rsidRDefault="0056231F" w:rsidP="0056231F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Határidő: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fenntartó és a vonatkozó belső szabályzatok szerint. </w:t>
      </w:r>
    </w:p>
    <w:p w14:paraId="1AC08125" w14:textId="77777777" w:rsidR="0056231F" w:rsidRPr="00204836" w:rsidRDefault="0056231F" w:rsidP="0056231F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11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Felelős:</w:t>
      </w:r>
      <w:r w:rsidRPr="00111B8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igazgató, érintett munkatársak.</w:t>
      </w:r>
    </w:p>
    <w:p w14:paraId="66272355" w14:textId="77777777" w:rsidR="0056231F" w:rsidRPr="003C65D2" w:rsidRDefault="0056231F" w:rsidP="005623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p w14:paraId="06836B3E" w14:textId="77777777" w:rsidR="0056231F" w:rsidRPr="00204836" w:rsidRDefault="0056231F" w:rsidP="00562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intézményi értékelés célja a pedagógiai munka eredményességének folyamatos nyomon követése, az elért eredmények, erősségek és fejlesztendő területek feltárása, valamint az értékelés tapasztalatainak visszacsatolása a következő időszak tervezésébe.</w:t>
      </w:r>
    </w:p>
    <w:p w14:paraId="7AB5EA8F" w14:textId="77777777" w:rsidR="0056231F" w:rsidRPr="00204836" w:rsidRDefault="0056231F" w:rsidP="00562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értékelés alapját az intézmény Pedagógiai Programjában és éves munkatervében meghatározott célok és feladatok, a gyermekek fejlődésének nyomon követése, a pedagógiai dokumentáció, a vezetői ellenőrzések tapasztalatai, valamint a partnerektől érkező visszajelzések képezik.</w:t>
      </w:r>
    </w:p>
    <w:p w14:paraId="2FF46344" w14:textId="77777777" w:rsidR="0056231F" w:rsidRDefault="0056231F" w:rsidP="00562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0483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értékelési folyamat során kiemelt szempont az objektivitás, a szakmai együttműködés, a fejlesztő szemlélet és az eredmények további pedagógiai munkában történő felhasználása.</w:t>
      </w:r>
    </w:p>
    <w:p w14:paraId="4D90F029" w14:textId="77777777" w:rsidR="0056231F" w:rsidRDefault="0056231F" w:rsidP="00562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C9B0FBB" w14:textId="77777777" w:rsidR="0056231F" w:rsidRDefault="0056231F" w:rsidP="00585674">
      <w:pPr>
        <w:pStyle w:val="NormlWeb"/>
      </w:pPr>
    </w:p>
    <w:p w14:paraId="6950CD18" w14:textId="77777777" w:rsidR="006D4B38" w:rsidRDefault="006D4B38" w:rsidP="00820CD9">
      <w:pPr>
        <w:pStyle w:val="NormlWeb"/>
        <w:spacing w:line="360" w:lineRule="auto"/>
      </w:pPr>
    </w:p>
    <w:p w14:paraId="62B150D0" w14:textId="77777777" w:rsidR="006D4B38" w:rsidRDefault="006D4B38" w:rsidP="00820CD9">
      <w:pPr>
        <w:pStyle w:val="NormlWeb"/>
        <w:spacing w:line="360" w:lineRule="auto"/>
      </w:pPr>
    </w:p>
    <w:p w14:paraId="1BEE5640" w14:textId="77777777" w:rsidR="006D4B38" w:rsidRDefault="006D4B38" w:rsidP="00820CD9">
      <w:pPr>
        <w:pStyle w:val="NormlWeb"/>
        <w:spacing w:line="360" w:lineRule="auto"/>
      </w:pPr>
    </w:p>
    <w:p w14:paraId="52275359" w14:textId="77777777" w:rsidR="006D4B38" w:rsidRDefault="006D4B38" w:rsidP="00820CD9">
      <w:pPr>
        <w:pStyle w:val="NormlWeb"/>
        <w:spacing w:line="360" w:lineRule="auto"/>
      </w:pPr>
    </w:p>
    <w:p w14:paraId="783762F1" w14:textId="77777777" w:rsidR="006D4B38" w:rsidRDefault="006D4B38" w:rsidP="00820CD9">
      <w:pPr>
        <w:pStyle w:val="NormlWeb"/>
        <w:spacing w:line="360" w:lineRule="auto"/>
      </w:pPr>
    </w:p>
    <w:p w14:paraId="3CB1757B" w14:textId="77777777" w:rsidR="006D4B38" w:rsidRPr="006D4B38" w:rsidRDefault="006D4B38" w:rsidP="006D4B3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lastRenderedPageBreak/>
        <w:t>LEGITIMÁCIÓS ZÁRADÉK</w:t>
      </w:r>
    </w:p>
    <w:p w14:paraId="7EF4CFBD" w14:textId="77777777" w:rsidR="006D4B38" w:rsidRPr="006D4B38" w:rsidRDefault="006D4B38" w:rsidP="008D7D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I. A munkaterv elkészítése</w:t>
      </w:r>
    </w:p>
    <w:p w14:paraId="173D9B04" w14:textId="77777777" w:rsidR="001A291F" w:rsidRPr="001A291F" w:rsidRDefault="001A291F" w:rsidP="00C8742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A291F">
        <w:rPr>
          <w:rFonts w:ascii="Times New Roman" w:hAnsi="Times New Roman" w:cs="Times New Roman"/>
          <w:sz w:val="24"/>
          <w:szCs w:val="24"/>
        </w:rPr>
        <w:t>A Balatonvilágosi Szivárvány Óvoda 2026/2027. nevelési évre szóló éves munkatervét Szöllősi Erika igazgató készítette a nevelőtestület bevonásával.</w:t>
      </w:r>
    </w:p>
    <w:p w14:paraId="5B6DFC9D" w14:textId="1D170593" w:rsidR="006D4B38" w:rsidRPr="006D4B38" w:rsidRDefault="006D4B38" w:rsidP="00C87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Kelt: Balatonvilágos, 2026. augusztus 31.</w:t>
      </w:r>
    </w:p>
    <w:p w14:paraId="2A67DA8E" w14:textId="7915C9B6" w:rsidR="000C7C98" w:rsidRDefault="006D4B38" w:rsidP="00C8742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……………………………………</w:t>
      </w:r>
    </w:p>
    <w:p w14:paraId="2580EF80" w14:textId="224E217F" w:rsidR="006D4B38" w:rsidRPr="006D4B38" w:rsidRDefault="006D4B38" w:rsidP="00C8742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igazgató</w:t>
      </w:r>
    </w:p>
    <w:p w14:paraId="5E70C5FC" w14:textId="3D8CF2CC" w:rsidR="006D4B38" w:rsidRPr="006D4B38" w:rsidRDefault="006D4B38" w:rsidP="006D4B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II. A </w:t>
      </w:r>
      <w:r w:rsidR="00ED4753" w:rsidRPr="00ED4753">
        <w:rPr>
          <w:rFonts w:ascii="Times New Roman" w:hAnsi="Times New Roman" w:cs="Times New Roman"/>
          <w:sz w:val="24"/>
          <w:szCs w:val="24"/>
        </w:rPr>
        <w:t>nevelőtestület elfogadó döntése</w:t>
      </w:r>
    </w:p>
    <w:p w14:paraId="50464A44" w14:textId="77777777" w:rsidR="00ED4753" w:rsidRDefault="00ED4753" w:rsidP="00ED4753">
      <w:pPr>
        <w:pStyle w:val="pdq2pgselectionanchorcontainer"/>
      </w:pPr>
      <w:r>
        <w:t xml:space="preserve">A Balatonvilágosi Szivárvány Óvoda nevelőtestülete a 2026/2027. nevelési évre szóló éves munkatervet megismerte, megtárgyalta és a </w:t>
      </w:r>
      <w:r>
        <w:rPr>
          <w:rStyle w:val="Kiemels2"/>
          <w:rFonts w:eastAsiaTheme="majorEastAsia"/>
        </w:rPr>
        <w:t>2011. évi CXC. törvény 70. § (2) bekezdés c) pontjában biztosított döntési jogkörében elfogadta</w:t>
      </w:r>
      <w:r>
        <w:t>.</w:t>
      </w:r>
    </w:p>
    <w:p w14:paraId="339BED38" w14:textId="77777777" w:rsidR="00ED4753" w:rsidRDefault="00ED4753" w:rsidP="00ED4753">
      <w:pPr>
        <w:pStyle w:val="NormlWeb"/>
      </w:pPr>
      <w:r>
        <w:t>Az elfogadás tényét a nevelőtestületi értekezletről készült jegyzőkönyv és határozat dokumentálja.</w:t>
      </w:r>
    </w:p>
    <w:p w14:paraId="0A7D3284" w14:textId="77777777" w:rsidR="006D4B38" w:rsidRPr="006D4B38" w:rsidRDefault="006D4B38" w:rsidP="006D4B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Kelt: Balatonvilágos, 2026. augusztus 31.</w:t>
      </w:r>
    </w:p>
    <w:p w14:paraId="278FD74A" w14:textId="577B7F5C" w:rsidR="00EC71A9" w:rsidRPr="008D7D11" w:rsidRDefault="006D4B38" w:rsidP="008D7D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……………………………………</w:t>
      </w:r>
      <w:r w:rsidRPr="006D4B3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C8742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nevelőtestület nevében</w:t>
      </w:r>
    </w:p>
    <w:p w14:paraId="3F346C36" w14:textId="77777777" w:rsidR="006D4B38" w:rsidRPr="006D4B38" w:rsidRDefault="006D4B38" w:rsidP="006D4B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III. A Szülői Szervezet véleményezése</w:t>
      </w:r>
    </w:p>
    <w:p w14:paraId="592837B9" w14:textId="1A5D0B42" w:rsidR="006D4B38" w:rsidRPr="00AD189B" w:rsidRDefault="00AD189B" w:rsidP="006D4B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AD189B">
        <w:rPr>
          <w:rFonts w:ascii="Times New Roman" w:hAnsi="Times New Roman" w:cs="Times New Roman"/>
          <w:sz w:val="24"/>
          <w:szCs w:val="24"/>
        </w:rPr>
        <w:t>A Balatonvilágosi Szivárvány Óvoda Szülői Szervezete a 2026/2027. nevelési évre szóló éves munkatervet megismerte, és azzal kapcsolatban véleményezési jogát gyakorolta</w:t>
      </w:r>
      <w:r w:rsidR="006D4B38" w:rsidRPr="00AD18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76EE8F18" w14:textId="08FFD52B" w:rsidR="006D4B38" w:rsidRPr="006D4B38" w:rsidRDefault="006D4B38" w:rsidP="006D4B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Kelt: Balatonvilágos, 2026. </w:t>
      </w:r>
      <w:r w:rsidR="00AD18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09.08.</w:t>
      </w:r>
    </w:p>
    <w:p w14:paraId="38F47239" w14:textId="77777777" w:rsidR="006D4B38" w:rsidRDefault="006D4B38" w:rsidP="000C7C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……………………………………</w:t>
      </w:r>
      <w:r w:rsidRPr="006D4B3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C8742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Szülői Szervezet nevében</w:t>
      </w:r>
    </w:p>
    <w:p w14:paraId="49077EFF" w14:textId="77777777" w:rsidR="00C8742A" w:rsidRDefault="00C8742A" w:rsidP="000C7C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20DB6D3" w14:textId="77777777" w:rsidR="00C8742A" w:rsidRDefault="00C8742A" w:rsidP="000C7C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0188DF6" w14:textId="77777777" w:rsidR="00C8742A" w:rsidRPr="006D4B38" w:rsidRDefault="00C8742A" w:rsidP="000C7C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4CEBAC5" w14:textId="3DE2A29F" w:rsidR="006D4B38" w:rsidRPr="006D4B38" w:rsidRDefault="006D4B38" w:rsidP="006D4B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IV. Fenntartói </w:t>
      </w:r>
      <w:r w:rsidR="008C22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egyetértés</w:t>
      </w:r>
    </w:p>
    <w:p w14:paraId="5908F587" w14:textId="6569A71F" w:rsidR="008C2203" w:rsidRDefault="008C2203" w:rsidP="008C2203">
      <w:pPr>
        <w:pStyle w:val="pdq2pgselectionanchorcontainer"/>
      </w:pPr>
      <w:r>
        <w:t>Balatonvilágos Község Önkormányzata</w:t>
      </w:r>
      <w:r>
        <w:t>,</w:t>
      </w:r>
      <w:r>
        <w:t xml:space="preserve"> mint </w:t>
      </w:r>
      <w:r>
        <w:t>F</w:t>
      </w:r>
      <w:r>
        <w:t xml:space="preserve">enntartó a </w:t>
      </w:r>
      <w:r>
        <w:rPr>
          <w:rStyle w:val="Kiemels2"/>
          <w:rFonts w:eastAsiaTheme="majorEastAsia"/>
        </w:rPr>
        <w:t>2011. évi CXC. törvény 27. § (3) bekezdése és 83. § (2) bekezdés g) pontja alapján</w:t>
      </w:r>
      <w:r>
        <w:t xml:space="preserve"> a Balatonvilágosi Szivárvány Óvoda 2026/2027. nevelési évre szóló éves munkatervének azon elemei tekintetében, amelyekből a fenntartóra többletkötelezettség hárul, egyetértési jogát gyakorolta, és</w:t>
      </w:r>
    </w:p>
    <w:p w14:paraId="47C02BB0" w14:textId="77777777" w:rsidR="008C2203" w:rsidRDefault="008C2203" w:rsidP="008C2203">
      <w:pPr>
        <w:pStyle w:val="NormlWeb"/>
      </w:pPr>
      <w:r>
        <w:rPr>
          <w:rStyle w:val="Kiemels2"/>
          <w:rFonts w:eastAsiaTheme="majorEastAsia"/>
        </w:rPr>
        <w:t>……/2026. (…………) önkormányzati határozatával egyetértését megadta.</w:t>
      </w:r>
    </w:p>
    <w:p w14:paraId="33E72995" w14:textId="3A35A466" w:rsidR="006D4B38" w:rsidRPr="006D4B38" w:rsidRDefault="006D4B38" w:rsidP="00C87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Kelt: Balatonvilágos, 2026. …………………</w:t>
      </w:r>
    </w:p>
    <w:p w14:paraId="696912E4" w14:textId="72A8EB54" w:rsidR="00BE4EA4" w:rsidRPr="002D76A9" w:rsidRDefault="006D4B38" w:rsidP="002D76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6D4B3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……………………………………</w:t>
      </w:r>
      <w:r w:rsidRPr="006D4B3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6D4B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a </w:t>
      </w:r>
      <w:r w:rsidR="002D76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</w:t>
      </w:r>
      <w:r w:rsidRPr="006D4B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enntartó képviseleté</w:t>
      </w:r>
      <w:r w:rsidR="002D76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ben</w:t>
      </w:r>
    </w:p>
    <w:p w14:paraId="3AB2DB40" w14:textId="77777777" w:rsidR="00BE4EA4" w:rsidRDefault="00BE4EA4" w:rsidP="00C04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4BA1E07B" w14:textId="77777777" w:rsidR="00BE4EA4" w:rsidRDefault="00BE4EA4" w:rsidP="00C04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1C7F072F" w14:textId="77777777" w:rsidR="00BE4EA4" w:rsidRDefault="00BE4EA4" w:rsidP="00C04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43F00F49" w14:textId="77777777" w:rsidR="00BE4EA4" w:rsidRDefault="00BE4EA4" w:rsidP="00C04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3FC53306" w14:textId="77777777" w:rsidR="00BE4EA4" w:rsidRDefault="00BE4EA4" w:rsidP="00C04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2DF468E8" w14:textId="77777777" w:rsidR="00BE4EA4" w:rsidRDefault="00BE4EA4" w:rsidP="00C04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267A733C" w14:textId="77777777" w:rsidR="00BE4EA4" w:rsidRDefault="00BE4EA4" w:rsidP="00C04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01B85B15" w14:textId="77777777" w:rsidR="004D0D8B" w:rsidRDefault="004D0D8B" w:rsidP="004D0D8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bookmarkEnd w:id="90"/>
    <w:bookmarkEnd w:id="91"/>
    <w:bookmarkEnd w:id="92"/>
    <w:bookmarkEnd w:id="93"/>
    <w:bookmarkEnd w:id="94"/>
    <w:p w14:paraId="3269CDC6" w14:textId="1126EC83" w:rsidR="00500664" w:rsidRPr="008148FB" w:rsidRDefault="008148FB" w:rsidP="008148FB">
      <w:pPr>
        <w:pStyle w:val="Listaszerbekezds"/>
        <w:keepNext/>
        <w:numPr>
          <w:ilvl w:val="1"/>
          <w:numId w:val="147"/>
        </w:num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számú melléklet</w:t>
      </w:r>
    </w:p>
    <w:p w14:paraId="7BE24D48" w14:textId="77777777" w:rsidR="008148FB" w:rsidRDefault="008148FB" w:rsidP="0050066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433FE93E" w14:textId="77777777" w:rsidR="008148FB" w:rsidRDefault="008148FB" w:rsidP="0050066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0FEFD81B" w14:textId="77777777" w:rsidR="008148FB" w:rsidRDefault="008148FB" w:rsidP="0050066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2AAE98ED" w14:textId="77777777" w:rsidR="008148FB" w:rsidRDefault="008148FB" w:rsidP="0050066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77AD8E96" w14:textId="77777777" w:rsidR="008148FB" w:rsidRDefault="008148FB" w:rsidP="0050066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435BAFC7" w14:textId="77777777" w:rsidR="008148FB" w:rsidRDefault="008148FB" w:rsidP="0050066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72A034A7" w14:textId="77777777" w:rsidR="008148FB" w:rsidRDefault="008148FB" w:rsidP="0050066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2B2F8B74" w14:textId="77777777" w:rsidR="008148FB" w:rsidRDefault="008148FB" w:rsidP="0050066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7379F757" w14:textId="77777777" w:rsidR="008148FB" w:rsidRDefault="008148FB" w:rsidP="0050066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50EF811E" w14:textId="77777777" w:rsidR="008148FB" w:rsidRDefault="008148FB" w:rsidP="0050066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20D804F2" w14:textId="77777777" w:rsidR="008148FB" w:rsidRPr="003C65D2" w:rsidRDefault="008148FB" w:rsidP="0050066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sectPr w:rsidR="008148FB" w:rsidRPr="003C65D2" w:rsidSect="00C042B6">
      <w:footerReference w:type="default" r:id="rId11"/>
      <w:pgSz w:w="16838" w:h="11906" w:orient="landscape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E4DDD" w14:textId="77777777" w:rsidR="00F75161" w:rsidRDefault="00F75161">
      <w:pPr>
        <w:spacing w:after="0" w:line="240" w:lineRule="auto"/>
      </w:pPr>
      <w:r>
        <w:separator/>
      </w:r>
    </w:p>
  </w:endnote>
  <w:endnote w:type="continuationSeparator" w:id="0">
    <w:p w14:paraId="4BB8C7C8" w14:textId="77777777" w:rsidR="00F75161" w:rsidRDefault="00F75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FF94E" w14:textId="77777777" w:rsidR="00BA21C6" w:rsidRDefault="00BA21C6">
    <w:pPr>
      <w:pStyle w:val="llb"/>
      <w:rPr>
        <w:lang w:val="hu-HU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6EC95F2" wp14:editId="2D4140D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340995" cy="172720"/>
              <wp:effectExtent l="7620" t="635" r="3810" b="7620"/>
              <wp:wrapSquare wrapText="largest"/>
              <wp:docPr id="988101171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995" cy="1727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854C14" w14:textId="77777777" w:rsidR="00BA21C6" w:rsidRDefault="00BA21C6">
                          <w:pPr>
                            <w:pStyle w:val="llb"/>
                          </w:pPr>
                          <w:r>
                            <w:rPr>
                              <w:rStyle w:val="Oldalszm"/>
                            </w:rPr>
                            <w:fldChar w:fldCharType="begin"/>
                          </w:r>
                          <w:r>
                            <w:rPr>
                              <w:rStyle w:val="Oldalszm"/>
                            </w:rPr>
                            <w:instrText xml:space="preserve"> PAGE </w:instrText>
                          </w:r>
                          <w:r>
                            <w:rPr>
                              <w:rStyle w:val="Oldalszm"/>
                            </w:rPr>
                            <w:fldChar w:fldCharType="separate"/>
                          </w:r>
                          <w:r>
                            <w:rPr>
                              <w:rStyle w:val="Oldalszm"/>
                              <w:noProof/>
                            </w:rPr>
                            <w:t>9</w:t>
                          </w:r>
                          <w:r>
                            <w:rPr>
                              <w:rStyle w:val="Oldalszm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C95F2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0;margin-top:.05pt;width:26.85pt;height:13.6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" stroked="f">
              <v:fill opacity="0"/>
              <v:textbox inset="0,0,0,0">
                <w:txbxContent>
                  <w:p w14:paraId="10854C14" w14:textId="77777777" w:rsidR="00BA21C6" w:rsidRDefault="00BA21C6">
                    <w:pPr>
                      <w:pStyle w:val="llb"/>
                    </w:pPr>
                    <w:r>
                      <w:rPr>
                        <w:rStyle w:val="Oldalszm"/>
                      </w:rPr>
                      <w:fldChar w:fldCharType="begin"/>
                    </w:r>
                    <w:r>
                      <w:rPr>
                        <w:rStyle w:val="Oldalszm"/>
                      </w:rPr>
                      <w:instrText xml:space="preserve"> PAGE </w:instrText>
                    </w:r>
                    <w:r>
                      <w:rPr>
                        <w:rStyle w:val="Oldalszm"/>
                      </w:rPr>
                      <w:fldChar w:fldCharType="separate"/>
                    </w:r>
                    <w:r>
                      <w:rPr>
                        <w:rStyle w:val="Oldalszm"/>
                        <w:noProof/>
                      </w:rPr>
                      <w:t>9</w:t>
                    </w:r>
                    <w:r>
                      <w:rPr>
                        <w:rStyle w:val="Oldalszm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4EDF4" w14:textId="77777777" w:rsidR="00306E6B" w:rsidRPr="00B63424" w:rsidRDefault="00000000" w:rsidP="005479C7">
    <w:pPr>
      <w:pStyle w:val="llb"/>
      <w:jc w:val="center"/>
      <w:rPr>
        <w:sz w:val="20"/>
        <w:szCs w:val="20"/>
      </w:rPr>
    </w:pPr>
    <w:r w:rsidRPr="00B63424">
      <w:rPr>
        <w:sz w:val="20"/>
        <w:szCs w:val="20"/>
      </w:rPr>
      <w:fldChar w:fldCharType="begin"/>
    </w:r>
    <w:r w:rsidRPr="00B63424">
      <w:rPr>
        <w:sz w:val="20"/>
        <w:szCs w:val="20"/>
      </w:rPr>
      <w:instrText>PAGE   \* MERGEFORMAT</w:instrText>
    </w:r>
    <w:r w:rsidRPr="00B63424">
      <w:rPr>
        <w:sz w:val="20"/>
        <w:szCs w:val="20"/>
      </w:rPr>
      <w:fldChar w:fldCharType="separate"/>
    </w:r>
    <w:r w:rsidRPr="00B63424">
      <w:rPr>
        <w:noProof/>
        <w:sz w:val="20"/>
        <w:szCs w:val="20"/>
        <w:lang w:val="hu-HU"/>
      </w:rPr>
      <w:t>55</w:t>
    </w:r>
    <w:r w:rsidRPr="00B63424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DD810" w14:textId="77777777" w:rsidR="00F75161" w:rsidRDefault="00F75161">
      <w:pPr>
        <w:spacing w:after="0" w:line="240" w:lineRule="auto"/>
      </w:pPr>
      <w:r>
        <w:separator/>
      </w:r>
    </w:p>
  </w:footnote>
  <w:footnote w:type="continuationSeparator" w:id="0">
    <w:p w14:paraId="2CC08F68" w14:textId="77777777" w:rsidR="00F75161" w:rsidRDefault="00F75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/>
      </w:rPr>
    </w:lvl>
  </w:abstractNum>
  <w:abstractNum w:abstractNumId="2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/>
      </w:r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20"/>
    <w:multiLevelType w:val="singleLevel"/>
    <w:tmpl w:val="00000020"/>
    <w:name w:val="WW8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/>
      </w:rPr>
    </w:lvl>
  </w:abstractNum>
  <w:abstractNum w:abstractNumId="5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ymbol" w:hint="default"/>
      </w:rPr>
    </w:lvl>
  </w:abstractNum>
  <w:abstractNum w:abstractNumId="6" w15:restartNumberingAfterBreak="0">
    <w:nsid w:val="00000025"/>
    <w:multiLevelType w:val="singleLevel"/>
    <w:tmpl w:val="00000025"/>
    <w:name w:val="WW8Num3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7" w15:restartNumberingAfterBreak="0">
    <w:nsid w:val="00000027"/>
    <w:multiLevelType w:val="singleLevel"/>
    <w:tmpl w:val="00000027"/>
    <w:name w:val="WW8Num3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9" w15:restartNumberingAfterBreak="0">
    <w:nsid w:val="00000031"/>
    <w:multiLevelType w:val="singleLevel"/>
    <w:tmpl w:val="00000031"/>
    <w:name w:val="WW8Num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0" w15:restartNumberingAfterBreak="0">
    <w:nsid w:val="00000037"/>
    <w:multiLevelType w:val="singleLevel"/>
    <w:tmpl w:val="00000037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B30EEE"/>
    <w:multiLevelType w:val="multilevel"/>
    <w:tmpl w:val="C020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0B4350C"/>
    <w:multiLevelType w:val="multilevel"/>
    <w:tmpl w:val="7540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4C3325"/>
    <w:multiLevelType w:val="multilevel"/>
    <w:tmpl w:val="AB54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7530B1"/>
    <w:multiLevelType w:val="hybridMultilevel"/>
    <w:tmpl w:val="5958FC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5253D1"/>
    <w:multiLevelType w:val="multilevel"/>
    <w:tmpl w:val="87320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B2E047A"/>
    <w:multiLevelType w:val="hybridMultilevel"/>
    <w:tmpl w:val="52ECB7E2"/>
    <w:lvl w:ilvl="0" w:tplc="1F2422D8"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BC2408D"/>
    <w:multiLevelType w:val="hybridMultilevel"/>
    <w:tmpl w:val="24AE6A34"/>
    <w:lvl w:ilvl="0" w:tplc="1F2422D8"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CB8309D"/>
    <w:multiLevelType w:val="hybridMultilevel"/>
    <w:tmpl w:val="6156B032"/>
    <w:lvl w:ilvl="0" w:tplc="1F2422D8"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D1B010A"/>
    <w:multiLevelType w:val="hybridMultilevel"/>
    <w:tmpl w:val="0DEA3B44"/>
    <w:lvl w:ilvl="0" w:tplc="1B6C4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6EEFF3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83279C"/>
    <w:multiLevelType w:val="hybridMultilevel"/>
    <w:tmpl w:val="C234E9E0"/>
    <w:lvl w:ilvl="0" w:tplc="1F2422D8"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965DB2"/>
    <w:multiLevelType w:val="multilevel"/>
    <w:tmpl w:val="9F38A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1F772DA"/>
    <w:multiLevelType w:val="multilevel"/>
    <w:tmpl w:val="E6B44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1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46651EA"/>
    <w:multiLevelType w:val="multilevel"/>
    <w:tmpl w:val="770E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48B41AA"/>
    <w:multiLevelType w:val="multilevel"/>
    <w:tmpl w:val="D58E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65F629F"/>
    <w:multiLevelType w:val="hybridMultilevel"/>
    <w:tmpl w:val="993AD714"/>
    <w:lvl w:ilvl="0" w:tplc="1F2422D8"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7AB3A10"/>
    <w:multiLevelType w:val="multilevel"/>
    <w:tmpl w:val="9330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84B33C1"/>
    <w:multiLevelType w:val="hybridMultilevel"/>
    <w:tmpl w:val="65E696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8967756"/>
    <w:multiLevelType w:val="hybridMultilevel"/>
    <w:tmpl w:val="60D8B270"/>
    <w:lvl w:ilvl="0" w:tplc="40C06DDE">
      <w:start w:val="2023"/>
      <w:numFmt w:val="decimal"/>
      <w:lvlText w:val="%1."/>
      <w:lvlJc w:val="left"/>
      <w:pPr>
        <w:ind w:left="198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1B996A98"/>
    <w:multiLevelType w:val="multilevel"/>
    <w:tmpl w:val="3CF05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BA37706"/>
    <w:multiLevelType w:val="hybridMultilevel"/>
    <w:tmpl w:val="37D8A2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C4B1979"/>
    <w:multiLevelType w:val="multilevel"/>
    <w:tmpl w:val="CB44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CD25549"/>
    <w:multiLevelType w:val="multilevel"/>
    <w:tmpl w:val="1FD4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D36686C"/>
    <w:multiLevelType w:val="multilevel"/>
    <w:tmpl w:val="80721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E2A787C"/>
    <w:multiLevelType w:val="multilevel"/>
    <w:tmpl w:val="1C543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F497CDB"/>
    <w:multiLevelType w:val="multilevel"/>
    <w:tmpl w:val="59AA3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F5D5763"/>
    <w:multiLevelType w:val="hybridMultilevel"/>
    <w:tmpl w:val="0CC68A8C"/>
    <w:lvl w:ilvl="0" w:tplc="BEC41F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F63403C"/>
    <w:multiLevelType w:val="multilevel"/>
    <w:tmpl w:val="E8F8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2013E58"/>
    <w:multiLevelType w:val="multilevel"/>
    <w:tmpl w:val="C83C5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2C80D37"/>
    <w:multiLevelType w:val="hybridMultilevel"/>
    <w:tmpl w:val="EA4C067A"/>
    <w:lvl w:ilvl="0" w:tplc="040E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40" w15:restartNumberingAfterBreak="0">
    <w:nsid w:val="245A51CE"/>
    <w:multiLevelType w:val="hybridMultilevel"/>
    <w:tmpl w:val="688C22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4F57E95"/>
    <w:multiLevelType w:val="hybridMultilevel"/>
    <w:tmpl w:val="DA6A92E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54E5AA8"/>
    <w:multiLevelType w:val="hybridMultilevel"/>
    <w:tmpl w:val="384C451C"/>
    <w:lvl w:ilvl="0" w:tplc="A8C41BF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55202E5"/>
    <w:multiLevelType w:val="multilevel"/>
    <w:tmpl w:val="8ED29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59B736C"/>
    <w:multiLevelType w:val="multilevel"/>
    <w:tmpl w:val="9A42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5CE1372"/>
    <w:multiLevelType w:val="multilevel"/>
    <w:tmpl w:val="47A27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5DE7E83"/>
    <w:multiLevelType w:val="hybridMultilevel"/>
    <w:tmpl w:val="FE12BA58"/>
    <w:lvl w:ilvl="0" w:tplc="39C49E00">
      <w:start w:val="1997"/>
      <w:numFmt w:val="decimal"/>
      <w:lvlText w:val="%1."/>
      <w:lvlJc w:val="left"/>
      <w:pPr>
        <w:ind w:left="198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25E86AAD"/>
    <w:multiLevelType w:val="hybridMultilevel"/>
    <w:tmpl w:val="290611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78270E8"/>
    <w:multiLevelType w:val="multilevel"/>
    <w:tmpl w:val="9A4C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9184151"/>
    <w:multiLevelType w:val="multilevel"/>
    <w:tmpl w:val="06CE8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9822348"/>
    <w:multiLevelType w:val="hybridMultilevel"/>
    <w:tmpl w:val="8C4CAA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9AD088B"/>
    <w:multiLevelType w:val="multilevel"/>
    <w:tmpl w:val="7F50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B865CFA"/>
    <w:multiLevelType w:val="hybridMultilevel"/>
    <w:tmpl w:val="3B0806B2"/>
    <w:lvl w:ilvl="0" w:tplc="1F2422D8"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C2F428B"/>
    <w:multiLevelType w:val="multilevel"/>
    <w:tmpl w:val="0772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F9055EC"/>
    <w:multiLevelType w:val="multilevel"/>
    <w:tmpl w:val="01FE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F946BFA"/>
    <w:multiLevelType w:val="hybridMultilevel"/>
    <w:tmpl w:val="3B7EBAF4"/>
    <w:lvl w:ilvl="0" w:tplc="BEC41F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07B1B6C"/>
    <w:multiLevelType w:val="multilevel"/>
    <w:tmpl w:val="6ACE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4607686"/>
    <w:multiLevelType w:val="multilevel"/>
    <w:tmpl w:val="6DC23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49C6FA7"/>
    <w:multiLevelType w:val="hybridMultilevel"/>
    <w:tmpl w:val="BF84B332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9" w15:restartNumberingAfterBreak="0">
    <w:nsid w:val="34C47077"/>
    <w:multiLevelType w:val="hybridMultilevel"/>
    <w:tmpl w:val="BE94C4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5705550"/>
    <w:multiLevelType w:val="multilevel"/>
    <w:tmpl w:val="33EA1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5BF0D90"/>
    <w:multiLevelType w:val="multilevel"/>
    <w:tmpl w:val="200A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7502541"/>
    <w:multiLevelType w:val="multilevel"/>
    <w:tmpl w:val="B516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7F85E61"/>
    <w:multiLevelType w:val="hybridMultilevel"/>
    <w:tmpl w:val="4956D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9E951D1"/>
    <w:multiLevelType w:val="multilevel"/>
    <w:tmpl w:val="1646B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A476FA7"/>
    <w:multiLevelType w:val="hybridMultilevel"/>
    <w:tmpl w:val="4D90EE6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AAD2CAC"/>
    <w:multiLevelType w:val="hybridMultilevel"/>
    <w:tmpl w:val="DF3A2F34"/>
    <w:lvl w:ilvl="0" w:tplc="EC4A95B6">
      <w:start w:val="1997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AD07DE3"/>
    <w:multiLevelType w:val="hybridMultilevel"/>
    <w:tmpl w:val="B084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C276CA2"/>
    <w:multiLevelType w:val="hybridMultilevel"/>
    <w:tmpl w:val="98406DD0"/>
    <w:lvl w:ilvl="0" w:tplc="1F2422D8"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C7F097A"/>
    <w:multiLevelType w:val="multilevel"/>
    <w:tmpl w:val="7BC4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DBE541C"/>
    <w:multiLevelType w:val="hybridMultilevel"/>
    <w:tmpl w:val="2AC885C4"/>
    <w:lvl w:ilvl="0" w:tplc="9AE259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F3338A6"/>
    <w:multiLevelType w:val="hybridMultilevel"/>
    <w:tmpl w:val="DF2088B0"/>
    <w:lvl w:ilvl="0" w:tplc="BEC41F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FE20A2E"/>
    <w:multiLevelType w:val="multilevel"/>
    <w:tmpl w:val="68F87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005445A"/>
    <w:multiLevelType w:val="multilevel"/>
    <w:tmpl w:val="D5F0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1C901ED"/>
    <w:multiLevelType w:val="hybridMultilevel"/>
    <w:tmpl w:val="FDC0427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2190192"/>
    <w:multiLevelType w:val="multilevel"/>
    <w:tmpl w:val="F93C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2EC1173"/>
    <w:multiLevelType w:val="multilevel"/>
    <w:tmpl w:val="32E62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55B0858"/>
    <w:multiLevelType w:val="multilevel"/>
    <w:tmpl w:val="7F50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599543A"/>
    <w:multiLevelType w:val="hybridMultilevel"/>
    <w:tmpl w:val="C3D2F6F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62663CF"/>
    <w:multiLevelType w:val="multilevel"/>
    <w:tmpl w:val="B2BC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7443554"/>
    <w:multiLevelType w:val="hybridMultilevel"/>
    <w:tmpl w:val="0FF80F54"/>
    <w:lvl w:ilvl="0" w:tplc="1F2422D8"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8164033"/>
    <w:multiLevelType w:val="multilevel"/>
    <w:tmpl w:val="62A2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49190BEB"/>
    <w:multiLevelType w:val="multilevel"/>
    <w:tmpl w:val="E780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AAB44AF"/>
    <w:multiLevelType w:val="multilevel"/>
    <w:tmpl w:val="7FEAB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ACF3CFB"/>
    <w:multiLevelType w:val="multilevel"/>
    <w:tmpl w:val="7F50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B997B46"/>
    <w:multiLevelType w:val="multilevel"/>
    <w:tmpl w:val="FF92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BAE204C"/>
    <w:multiLevelType w:val="multilevel"/>
    <w:tmpl w:val="7F50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CD1273B"/>
    <w:multiLevelType w:val="multilevel"/>
    <w:tmpl w:val="715A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D091893"/>
    <w:multiLevelType w:val="multilevel"/>
    <w:tmpl w:val="C5DAD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DEB66BF"/>
    <w:multiLevelType w:val="hybridMultilevel"/>
    <w:tmpl w:val="DD1C290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 w15:restartNumberingAfterBreak="0">
    <w:nsid w:val="4DFF751B"/>
    <w:multiLevelType w:val="multilevel"/>
    <w:tmpl w:val="A520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E4E4F54"/>
    <w:multiLevelType w:val="multilevel"/>
    <w:tmpl w:val="9350FC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92" w15:restartNumberingAfterBreak="0">
    <w:nsid w:val="4E8F7E20"/>
    <w:multiLevelType w:val="multilevel"/>
    <w:tmpl w:val="6B42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EC51D69"/>
    <w:multiLevelType w:val="hybridMultilevel"/>
    <w:tmpl w:val="8F8A1088"/>
    <w:lvl w:ilvl="0" w:tplc="EBA6E79C">
      <w:start w:val="5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EEF7382"/>
    <w:multiLevelType w:val="hybridMultilevel"/>
    <w:tmpl w:val="1CE25F3A"/>
    <w:lvl w:ilvl="0" w:tplc="040E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5" w15:restartNumberingAfterBreak="0">
    <w:nsid w:val="519B65CF"/>
    <w:multiLevelType w:val="hybridMultilevel"/>
    <w:tmpl w:val="0CB4DA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20B3941"/>
    <w:multiLevelType w:val="multilevel"/>
    <w:tmpl w:val="6D409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521C4D00"/>
    <w:multiLevelType w:val="hybridMultilevel"/>
    <w:tmpl w:val="2CDC59F8"/>
    <w:lvl w:ilvl="0" w:tplc="1F2422D8"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2537818"/>
    <w:multiLevelType w:val="hybridMultilevel"/>
    <w:tmpl w:val="F7749F30"/>
    <w:lvl w:ilvl="0" w:tplc="1F2422D8"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26C2FAF"/>
    <w:multiLevelType w:val="hybridMultilevel"/>
    <w:tmpl w:val="0D7EFD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2E56BFF"/>
    <w:multiLevelType w:val="hybridMultilevel"/>
    <w:tmpl w:val="C406C1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66644D9"/>
    <w:multiLevelType w:val="multilevel"/>
    <w:tmpl w:val="E710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583B1D8C"/>
    <w:multiLevelType w:val="multilevel"/>
    <w:tmpl w:val="65968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9671300"/>
    <w:multiLevelType w:val="multilevel"/>
    <w:tmpl w:val="7F50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5A326A70"/>
    <w:multiLevelType w:val="hybridMultilevel"/>
    <w:tmpl w:val="75E8DBBE"/>
    <w:lvl w:ilvl="0" w:tplc="D4C4F76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80" w:hanging="360"/>
      </w:pPr>
    </w:lvl>
    <w:lvl w:ilvl="2" w:tplc="040E001B" w:tentative="1">
      <w:start w:val="1"/>
      <w:numFmt w:val="lowerRoman"/>
      <w:lvlText w:val="%3."/>
      <w:lvlJc w:val="right"/>
      <w:pPr>
        <w:ind w:left="3300" w:hanging="180"/>
      </w:pPr>
    </w:lvl>
    <w:lvl w:ilvl="3" w:tplc="040E000F" w:tentative="1">
      <w:start w:val="1"/>
      <w:numFmt w:val="decimal"/>
      <w:lvlText w:val="%4."/>
      <w:lvlJc w:val="left"/>
      <w:pPr>
        <w:ind w:left="4020" w:hanging="360"/>
      </w:pPr>
    </w:lvl>
    <w:lvl w:ilvl="4" w:tplc="040E0019" w:tentative="1">
      <w:start w:val="1"/>
      <w:numFmt w:val="lowerLetter"/>
      <w:lvlText w:val="%5."/>
      <w:lvlJc w:val="left"/>
      <w:pPr>
        <w:ind w:left="4740" w:hanging="360"/>
      </w:pPr>
    </w:lvl>
    <w:lvl w:ilvl="5" w:tplc="040E001B" w:tentative="1">
      <w:start w:val="1"/>
      <w:numFmt w:val="lowerRoman"/>
      <w:lvlText w:val="%6."/>
      <w:lvlJc w:val="right"/>
      <w:pPr>
        <w:ind w:left="5460" w:hanging="180"/>
      </w:pPr>
    </w:lvl>
    <w:lvl w:ilvl="6" w:tplc="040E000F" w:tentative="1">
      <w:start w:val="1"/>
      <w:numFmt w:val="decimal"/>
      <w:lvlText w:val="%7."/>
      <w:lvlJc w:val="left"/>
      <w:pPr>
        <w:ind w:left="6180" w:hanging="360"/>
      </w:pPr>
    </w:lvl>
    <w:lvl w:ilvl="7" w:tplc="040E0019" w:tentative="1">
      <w:start w:val="1"/>
      <w:numFmt w:val="lowerLetter"/>
      <w:lvlText w:val="%8."/>
      <w:lvlJc w:val="left"/>
      <w:pPr>
        <w:ind w:left="6900" w:hanging="360"/>
      </w:pPr>
    </w:lvl>
    <w:lvl w:ilvl="8" w:tplc="040E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05" w15:restartNumberingAfterBreak="0">
    <w:nsid w:val="5A4A04F2"/>
    <w:multiLevelType w:val="hybridMultilevel"/>
    <w:tmpl w:val="CCF092B8"/>
    <w:lvl w:ilvl="0" w:tplc="DF00C4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A6A5255"/>
    <w:multiLevelType w:val="hybridMultilevel"/>
    <w:tmpl w:val="78302F84"/>
    <w:lvl w:ilvl="0" w:tplc="1F2422D8"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A746048"/>
    <w:multiLevelType w:val="multilevel"/>
    <w:tmpl w:val="05BAF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5C38190D"/>
    <w:multiLevelType w:val="multilevel"/>
    <w:tmpl w:val="6D60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C711BF7"/>
    <w:multiLevelType w:val="hybridMultilevel"/>
    <w:tmpl w:val="02A0F69C"/>
    <w:lvl w:ilvl="0" w:tplc="040E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10" w15:restartNumberingAfterBreak="0">
    <w:nsid w:val="5D3E5321"/>
    <w:multiLevelType w:val="hybridMultilevel"/>
    <w:tmpl w:val="491645A0"/>
    <w:lvl w:ilvl="0" w:tplc="BEC41F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EB1797D"/>
    <w:multiLevelType w:val="multilevel"/>
    <w:tmpl w:val="7F50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0E57EDF"/>
    <w:multiLevelType w:val="hybridMultilevel"/>
    <w:tmpl w:val="18BEA7E2"/>
    <w:lvl w:ilvl="0" w:tplc="040E0001">
      <w:start w:val="1"/>
      <w:numFmt w:val="bullet"/>
      <w:lvlText w:val=""/>
      <w:lvlJc w:val="left"/>
      <w:pPr>
        <w:ind w:left="16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113" w15:restartNumberingAfterBreak="0">
    <w:nsid w:val="63CF485B"/>
    <w:multiLevelType w:val="multilevel"/>
    <w:tmpl w:val="211ED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6468264A"/>
    <w:multiLevelType w:val="multilevel"/>
    <w:tmpl w:val="2C50865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 w15:restartNumberingAfterBreak="0">
    <w:nsid w:val="668139B3"/>
    <w:multiLevelType w:val="multilevel"/>
    <w:tmpl w:val="7F50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66E11344"/>
    <w:multiLevelType w:val="hybridMultilevel"/>
    <w:tmpl w:val="85DCD1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98A1634"/>
    <w:multiLevelType w:val="multilevel"/>
    <w:tmpl w:val="20D0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6AAF1895"/>
    <w:multiLevelType w:val="multilevel"/>
    <w:tmpl w:val="7F50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6AFB7FD0"/>
    <w:multiLevelType w:val="multilevel"/>
    <w:tmpl w:val="5C1A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6DF07092"/>
    <w:multiLevelType w:val="multilevel"/>
    <w:tmpl w:val="C1BE2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E632C61"/>
    <w:multiLevelType w:val="multilevel"/>
    <w:tmpl w:val="6C4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F474288"/>
    <w:multiLevelType w:val="hybridMultilevel"/>
    <w:tmpl w:val="39C6F3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F47511D"/>
    <w:multiLevelType w:val="multilevel"/>
    <w:tmpl w:val="1806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703731EE"/>
    <w:multiLevelType w:val="multilevel"/>
    <w:tmpl w:val="72BE4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7084426A"/>
    <w:multiLevelType w:val="multilevel"/>
    <w:tmpl w:val="55DC3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70A946FC"/>
    <w:multiLevelType w:val="hybridMultilevel"/>
    <w:tmpl w:val="C6043274"/>
    <w:lvl w:ilvl="0" w:tplc="E644451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7" w15:restartNumberingAfterBreak="0">
    <w:nsid w:val="71A9294E"/>
    <w:multiLevelType w:val="hybridMultilevel"/>
    <w:tmpl w:val="36A23ED4"/>
    <w:lvl w:ilvl="0" w:tplc="26224256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8" w15:restartNumberingAfterBreak="0">
    <w:nsid w:val="71B508C6"/>
    <w:multiLevelType w:val="multilevel"/>
    <w:tmpl w:val="A7A0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71F5109B"/>
    <w:multiLevelType w:val="multilevel"/>
    <w:tmpl w:val="7638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727E1927"/>
    <w:multiLevelType w:val="hybridMultilevel"/>
    <w:tmpl w:val="DC5895A8"/>
    <w:lvl w:ilvl="0" w:tplc="A6964E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1" w15:restartNumberingAfterBreak="0">
    <w:nsid w:val="743013E8"/>
    <w:multiLevelType w:val="multilevel"/>
    <w:tmpl w:val="CFD4A164"/>
    <w:lvl w:ilvl="0">
      <w:start w:val="20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74702E4E"/>
    <w:multiLevelType w:val="multilevel"/>
    <w:tmpl w:val="2B908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74AF2C0E"/>
    <w:multiLevelType w:val="hybridMultilevel"/>
    <w:tmpl w:val="800A9660"/>
    <w:lvl w:ilvl="0" w:tplc="F182AFEC">
      <w:start w:val="2026"/>
      <w:numFmt w:val="decimal"/>
      <w:lvlText w:val="%1."/>
      <w:lvlJc w:val="left"/>
      <w:pPr>
        <w:ind w:left="198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4" w15:restartNumberingAfterBreak="0">
    <w:nsid w:val="74B523CE"/>
    <w:multiLevelType w:val="multilevel"/>
    <w:tmpl w:val="83E8C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75DC54A8"/>
    <w:multiLevelType w:val="multilevel"/>
    <w:tmpl w:val="EC284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760A4014"/>
    <w:multiLevelType w:val="hybridMultilevel"/>
    <w:tmpl w:val="EF60BA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6740F2A"/>
    <w:multiLevelType w:val="hybridMultilevel"/>
    <w:tmpl w:val="739ED906"/>
    <w:lvl w:ilvl="0" w:tplc="2996C2B6">
      <w:start w:val="1997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82025C2"/>
    <w:multiLevelType w:val="multilevel"/>
    <w:tmpl w:val="5D92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79481D42"/>
    <w:multiLevelType w:val="hybridMultilevel"/>
    <w:tmpl w:val="7BC83E08"/>
    <w:lvl w:ilvl="0" w:tplc="9434143A">
      <w:start w:val="4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40" w15:restartNumberingAfterBreak="0">
    <w:nsid w:val="794F1B72"/>
    <w:multiLevelType w:val="multilevel"/>
    <w:tmpl w:val="3C52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7BAE145B"/>
    <w:multiLevelType w:val="multilevel"/>
    <w:tmpl w:val="518A9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7BB52ED3"/>
    <w:multiLevelType w:val="multilevel"/>
    <w:tmpl w:val="2FB6B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7C2914AF"/>
    <w:multiLevelType w:val="multilevel"/>
    <w:tmpl w:val="83AC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D9F170F"/>
    <w:multiLevelType w:val="multilevel"/>
    <w:tmpl w:val="8EAA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7FAE0137"/>
    <w:multiLevelType w:val="multilevel"/>
    <w:tmpl w:val="6DB6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7FD3102E"/>
    <w:multiLevelType w:val="multilevel"/>
    <w:tmpl w:val="E24E45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665820712">
    <w:abstractNumId w:val="99"/>
  </w:num>
  <w:num w:numId="2" w16cid:durableId="32077585">
    <w:abstractNumId w:val="47"/>
  </w:num>
  <w:num w:numId="3" w16cid:durableId="565533672">
    <w:abstractNumId w:val="78"/>
  </w:num>
  <w:num w:numId="4" w16cid:durableId="1724676580">
    <w:abstractNumId w:val="146"/>
  </w:num>
  <w:num w:numId="5" w16cid:durableId="1597664196">
    <w:abstractNumId w:val="110"/>
  </w:num>
  <w:num w:numId="6" w16cid:durableId="1150096852">
    <w:abstractNumId w:val="63"/>
  </w:num>
  <w:num w:numId="7" w16cid:durableId="2130273364">
    <w:abstractNumId w:val="16"/>
  </w:num>
  <w:num w:numId="8" w16cid:durableId="1834182416">
    <w:abstractNumId w:val="20"/>
  </w:num>
  <w:num w:numId="9" w16cid:durableId="1904828306">
    <w:abstractNumId w:val="41"/>
  </w:num>
  <w:num w:numId="10" w16cid:durableId="1085493907">
    <w:abstractNumId w:val="97"/>
  </w:num>
  <w:num w:numId="11" w16cid:durableId="353968029">
    <w:abstractNumId w:val="18"/>
  </w:num>
  <w:num w:numId="12" w16cid:durableId="2037464793">
    <w:abstractNumId w:val="65"/>
  </w:num>
  <w:num w:numId="13" w16cid:durableId="1660814295">
    <w:abstractNumId w:val="17"/>
  </w:num>
  <w:num w:numId="14" w16cid:durableId="608005467">
    <w:abstractNumId w:val="52"/>
  </w:num>
  <w:num w:numId="15" w16cid:durableId="679426160">
    <w:abstractNumId w:val="106"/>
  </w:num>
  <w:num w:numId="16" w16cid:durableId="224026691">
    <w:abstractNumId w:val="74"/>
  </w:num>
  <w:num w:numId="17" w16cid:durableId="1496913474">
    <w:abstractNumId w:val="25"/>
  </w:num>
  <w:num w:numId="18" w16cid:durableId="1871919856">
    <w:abstractNumId w:val="98"/>
  </w:num>
  <w:num w:numId="19" w16cid:durableId="541289390">
    <w:abstractNumId w:val="80"/>
  </w:num>
  <w:num w:numId="20" w16cid:durableId="236091291">
    <w:abstractNumId w:val="59"/>
  </w:num>
  <w:num w:numId="21" w16cid:durableId="213590207">
    <w:abstractNumId w:val="116"/>
  </w:num>
  <w:num w:numId="22" w16cid:durableId="2111074029">
    <w:abstractNumId w:val="89"/>
  </w:num>
  <w:num w:numId="23" w16cid:durableId="675619449">
    <w:abstractNumId w:val="68"/>
  </w:num>
  <w:num w:numId="24" w16cid:durableId="1439984585">
    <w:abstractNumId w:val="100"/>
  </w:num>
  <w:num w:numId="25" w16cid:durableId="2050571786">
    <w:abstractNumId w:val="93"/>
  </w:num>
  <w:num w:numId="26" w16cid:durableId="251817801">
    <w:abstractNumId w:val="114"/>
  </w:num>
  <w:num w:numId="27" w16cid:durableId="1015351553">
    <w:abstractNumId w:val="2"/>
  </w:num>
  <w:num w:numId="28" w16cid:durableId="2096003044">
    <w:abstractNumId w:val="8"/>
  </w:num>
  <w:num w:numId="29" w16cid:durableId="1170371581">
    <w:abstractNumId w:val="36"/>
  </w:num>
  <w:num w:numId="30" w16cid:durableId="314383603">
    <w:abstractNumId w:val="71"/>
  </w:num>
  <w:num w:numId="31" w16cid:durableId="945121020">
    <w:abstractNumId w:val="55"/>
  </w:num>
  <w:num w:numId="32" w16cid:durableId="1344014063">
    <w:abstractNumId w:val="27"/>
  </w:num>
  <w:num w:numId="33" w16cid:durableId="1576862958">
    <w:abstractNumId w:val="6"/>
  </w:num>
  <w:num w:numId="34" w16cid:durableId="1620601799">
    <w:abstractNumId w:val="7"/>
  </w:num>
  <w:num w:numId="35" w16cid:durableId="1335646782">
    <w:abstractNumId w:val="4"/>
  </w:num>
  <w:num w:numId="36" w16cid:durableId="438720970">
    <w:abstractNumId w:val="10"/>
  </w:num>
  <w:num w:numId="37" w16cid:durableId="598877296">
    <w:abstractNumId w:val="14"/>
  </w:num>
  <w:num w:numId="38" w16cid:durableId="416749342">
    <w:abstractNumId w:val="122"/>
  </w:num>
  <w:num w:numId="39" w16cid:durableId="1264724135">
    <w:abstractNumId w:val="1"/>
  </w:num>
  <w:num w:numId="40" w16cid:durableId="1688865112">
    <w:abstractNumId w:val="3"/>
  </w:num>
  <w:num w:numId="41" w16cid:durableId="727652699">
    <w:abstractNumId w:val="5"/>
  </w:num>
  <w:num w:numId="42" w16cid:durableId="420179682">
    <w:abstractNumId w:val="127"/>
  </w:num>
  <w:num w:numId="43" w16cid:durableId="1815372006">
    <w:abstractNumId w:val="95"/>
  </w:num>
  <w:num w:numId="44" w16cid:durableId="1417823905">
    <w:abstractNumId w:val="91"/>
  </w:num>
  <w:num w:numId="45" w16cid:durableId="1998413324">
    <w:abstractNumId w:val="57"/>
  </w:num>
  <w:num w:numId="46" w16cid:durableId="679547404">
    <w:abstractNumId w:val="24"/>
  </w:num>
  <w:num w:numId="47" w16cid:durableId="1208490538">
    <w:abstractNumId w:val="105"/>
  </w:num>
  <w:num w:numId="48" w16cid:durableId="318274135">
    <w:abstractNumId w:val="39"/>
  </w:num>
  <w:num w:numId="49" w16cid:durableId="1719351808">
    <w:abstractNumId w:val="109"/>
  </w:num>
  <w:num w:numId="50" w16cid:durableId="101460633">
    <w:abstractNumId w:val="136"/>
  </w:num>
  <w:num w:numId="51" w16cid:durableId="611866912">
    <w:abstractNumId w:val="112"/>
  </w:num>
  <w:num w:numId="52" w16cid:durableId="7757011">
    <w:abstractNumId w:val="139"/>
  </w:num>
  <w:num w:numId="53" w16cid:durableId="2021159301">
    <w:abstractNumId w:val="67"/>
  </w:num>
  <w:num w:numId="54" w16cid:durableId="1714189167">
    <w:abstractNumId w:val="40"/>
  </w:num>
  <w:num w:numId="55" w16cid:durableId="1456214597">
    <w:abstractNumId w:val="19"/>
  </w:num>
  <w:num w:numId="56" w16cid:durableId="1614822512">
    <w:abstractNumId w:val="70"/>
  </w:num>
  <w:num w:numId="57" w16cid:durableId="1664046318">
    <w:abstractNumId w:val="126"/>
  </w:num>
  <w:num w:numId="58" w16cid:durableId="753431775">
    <w:abstractNumId w:val="42"/>
  </w:num>
  <w:num w:numId="59" w16cid:durableId="199368981">
    <w:abstractNumId w:val="130"/>
  </w:num>
  <w:num w:numId="60" w16cid:durableId="2140875297">
    <w:abstractNumId w:val="104"/>
  </w:num>
  <w:num w:numId="61" w16cid:durableId="1891570343">
    <w:abstractNumId w:val="44"/>
  </w:num>
  <w:num w:numId="62" w16cid:durableId="461339904">
    <w:abstractNumId w:val="64"/>
  </w:num>
  <w:num w:numId="63" w16cid:durableId="643511832">
    <w:abstractNumId w:val="90"/>
  </w:num>
  <w:num w:numId="64" w16cid:durableId="328099111">
    <w:abstractNumId w:val="22"/>
  </w:num>
  <w:num w:numId="65" w16cid:durableId="1077946518">
    <w:abstractNumId w:val="22"/>
    <w:lvlOverride w:ilvl="1">
      <w:startOverride w:val="2023"/>
    </w:lvlOverride>
  </w:num>
  <w:num w:numId="66" w16cid:durableId="1325863401">
    <w:abstractNumId w:val="22"/>
    <w:lvlOverride w:ilvl="1">
      <w:startOverride w:val="1997"/>
    </w:lvlOverride>
  </w:num>
  <w:num w:numId="67" w16cid:durableId="1097288318">
    <w:abstractNumId w:val="22"/>
    <w:lvlOverride w:ilvl="1">
      <w:startOverride w:val="2026"/>
    </w:lvlOverride>
  </w:num>
  <w:num w:numId="68" w16cid:durableId="634481027">
    <w:abstractNumId w:val="82"/>
  </w:num>
  <w:num w:numId="69" w16cid:durableId="37627409">
    <w:abstractNumId w:val="23"/>
  </w:num>
  <w:num w:numId="70" w16cid:durableId="1660380474">
    <w:abstractNumId w:val="28"/>
  </w:num>
  <w:num w:numId="71" w16cid:durableId="497036935">
    <w:abstractNumId w:val="46"/>
  </w:num>
  <w:num w:numId="72" w16cid:durableId="684983358">
    <w:abstractNumId w:val="133"/>
  </w:num>
  <w:num w:numId="73" w16cid:durableId="397558992">
    <w:abstractNumId w:val="58"/>
  </w:num>
  <w:num w:numId="74" w16cid:durableId="1340083025">
    <w:abstractNumId w:val="94"/>
  </w:num>
  <w:num w:numId="75" w16cid:durableId="1142577484">
    <w:abstractNumId w:val="66"/>
  </w:num>
  <w:num w:numId="76" w16cid:durableId="231350000">
    <w:abstractNumId w:val="137"/>
  </w:num>
  <w:num w:numId="77" w16cid:durableId="1603102630">
    <w:abstractNumId w:val="30"/>
  </w:num>
  <w:num w:numId="78" w16cid:durableId="731196080">
    <w:abstractNumId w:val="83"/>
  </w:num>
  <w:num w:numId="79" w16cid:durableId="1611429736">
    <w:abstractNumId w:val="101"/>
  </w:num>
  <w:num w:numId="80" w16cid:durableId="1401751814">
    <w:abstractNumId w:val="26"/>
  </w:num>
  <w:num w:numId="81" w16cid:durableId="114718838">
    <w:abstractNumId w:val="120"/>
  </w:num>
  <w:num w:numId="82" w16cid:durableId="591167227">
    <w:abstractNumId w:val="31"/>
  </w:num>
  <w:num w:numId="83" w16cid:durableId="109477048">
    <w:abstractNumId w:val="81"/>
  </w:num>
  <w:num w:numId="84" w16cid:durableId="867718063">
    <w:abstractNumId w:val="11"/>
  </w:num>
  <w:num w:numId="85" w16cid:durableId="233930645">
    <w:abstractNumId w:val="119"/>
  </w:num>
  <w:num w:numId="86" w16cid:durableId="846016396">
    <w:abstractNumId w:val="88"/>
  </w:num>
  <w:num w:numId="87" w16cid:durableId="1689410219">
    <w:abstractNumId w:val="140"/>
  </w:num>
  <w:num w:numId="88" w16cid:durableId="1292663123">
    <w:abstractNumId w:val="117"/>
  </w:num>
  <w:num w:numId="89" w16cid:durableId="85200781">
    <w:abstractNumId w:val="79"/>
  </w:num>
  <w:num w:numId="90" w16cid:durableId="1844855862">
    <w:abstractNumId w:val="69"/>
  </w:num>
  <w:num w:numId="91" w16cid:durableId="1145463095">
    <w:abstractNumId w:val="142"/>
  </w:num>
  <w:num w:numId="92" w16cid:durableId="79644173">
    <w:abstractNumId w:val="96"/>
  </w:num>
  <w:num w:numId="93" w16cid:durableId="1609463641">
    <w:abstractNumId w:val="49"/>
  </w:num>
  <w:num w:numId="94" w16cid:durableId="25302705">
    <w:abstractNumId w:val="102"/>
  </w:num>
  <w:num w:numId="95" w16cid:durableId="1801800142">
    <w:abstractNumId w:val="54"/>
  </w:num>
  <w:num w:numId="96" w16cid:durableId="734668557">
    <w:abstractNumId w:val="33"/>
  </w:num>
  <w:num w:numId="97" w16cid:durableId="1225339011">
    <w:abstractNumId w:val="85"/>
  </w:num>
  <w:num w:numId="98" w16cid:durableId="445272067">
    <w:abstractNumId w:val="75"/>
  </w:num>
  <w:num w:numId="99" w16cid:durableId="2057469065">
    <w:abstractNumId w:val="73"/>
  </w:num>
  <w:num w:numId="100" w16cid:durableId="1281305802">
    <w:abstractNumId w:val="128"/>
  </w:num>
  <w:num w:numId="101" w16cid:durableId="1798522808">
    <w:abstractNumId w:val="15"/>
  </w:num>
  <w:num w:numId="102" w16cid:durableId="944850600">
    <w:abstractNumId w:val="29"/>
  </w:num>
  <w:num w:numId="103" w16cid:durableId="1079794163">
    <w:abstractNumId w:val="87"/>
  </w:num>
  <w:num w:numId="104" w16cid:durableId="1417172460">
    <w:abstractNumId w:val="13"/>
  </w:num>
  <w:num w:numId="105" w16cid:durableId="481774220">
    <w:abstractNumId w:val="138"/>
  </w:num>
  <w:num w:numId="106" w16cid:durableId="1250194982">
    <w:abstractNumId w:val="56"/>
  </w:num>
  <w:num w:numId="107" w16cid:durableId="1891377227">
    <w:abstractNumId w:val="129"/>
  </w:num>
  <w:num w:numId="108" w16cid:durableId="1407218701">
    <w:abstractNumId w:val="34"/>
  </w:num>
  <w:num w:numId="109" w16cid:durableId="1819220748">
    <w:abstractNumId w:val="108"/>
  </w:num>
  <w:num w:numId="110" w16cid:durableId="1208681646">
    <w:abstractNumId w:val="35"/>
  </w:num>
  <w:num w:numId="111" w16cid:durableId="45953861">
    <w:abstractNumId w:val="113"/>
  </w:num>
  <w:num w:numId="112" w16cid:durableId="159195435">
    <w:abstractNumId w:val="53"/>
  </w:num>
  <w:num w:numId="113" w16cid:durableId="925193268">
    <w:abstractNumId w:val="32"/>
  </w:num>
  <w:num w:numId="114" w16cid:durableId="1415931193">
    <w:abstractNumId w:val="21"/>
  </w:num>
  <w:num w:numId="115" w16cid:durableId="252319731">
    <w:abstractNumId w:val="144"/>
  </w:num>
  <w:num w:numId="116" w16cid:durableId="2052028137">
    <w:abstractNumId w:val="123"/>
  </w:num>
  <w:num w:numId="117" w16cid:durableId="837965914">
    <w:abstractNumId w:val="43"/>
  </w:num>
  <w:num w:numId="118" w16cid:durableId="218174561">
    <w:abstractNumId w:val="62"/>
  </w:num>
  <w:num w:numId="119" w16cid:durableId="351034315">
    <w:abstractNumId w:val="135"/>
  </w:num>
  <w:num w:numId="120" w16cid:durableId="1667779073">
    <w:abstractNumId w:val="121"/>
  </w:num>
  <w:num w:numId="121" w16cid:durableId="1772312091">
    <w:abstractNumId w:val="72"/>
  </w:num>
  <w:num w:numId="122" w16cid:durableId="1255937417">
    <w:abstractNumId w:val="145"/>
  </w:num>
  <w:num w:numId="123" w16cid:durableId="1390610611">
    <w:abstractNumId w:val="143"/>
  </w:num>
  <w:num w:numId="124" w16cid:durableId="533343979">
    <w:abstractNumId w:val="124"/>
  </w:num>
  <w:num w:numId="125" w16cid:durableId="1570767496">
    <w:abstractNumId w:val="38"/>
  </w:num>
  <w:num w:numId="126" w16cid:durableId="2026904256">
    <w:abstractNumId w:val="107"/>
  </w:num>
  <w:num w:numId="127" w16cid:durableId="985627422">
    <w:abstractNumId w:val="12"/>
  </w:num>
  <w:num w:numId="128" w16cid:durableId="2016227485">
    <w:abstractNumId w:val="141"/>
  </w:num>
  <w:num w:numId="129" w16cid:durableId="838230539">
    <w:abstractNumId w:val="48"/>
  </w:num>
  <w:num w:numId="130" w16cid:durableId="1734813854">
    <w:abstractNumId w:val="76"/>
  </w:num>
  <w:num w:numId="131" w16cid:durableId="1765564094">
    <w:abstractNumId w:val="134"/>
  </w:num>
  <w:num w:numId="132" w16cid:durableId="1687368466">
    <w:abstractNumId w:val="132"/>
  </w:num>
  <w:num w:numId="133" w16cid:durableId="178853606">
    <w:abstractNumId w:val="125"/>
  </w:num>
  <w:num w:numId="134" w16cid:durableId="2136559908">
    <w:abstractNumId w:val="61"/>
  </w:num>
  <w:num w:numId="135" w16cid:durableId="1407606964">
    <w:abstractNumId w:val="45"/>
  </w:num>
  <w:num w:numId="136" w16cid:durableId="548614575">
    <w:abstractNumId w:val="37"/>
  </w:num>
  <w:num w:numId="137" w16cid:durableId="575672294">
    <w:abstractNumId w:val="60"/>
  </w:num>
  <w:num w:numId="138" w16cid:durableId="776753856">
    <w:abstractNumId w:val="115"/>
  </w:num>
  <w:num w:numId="139" w16cid:durableId="199828883">
    <w:abstractNumId w:val="50"/>
  </w:num>
  <w:num w:numId="140" w16cid:durableId="97794580">
    <w:abstractNumId w:val="86"/>
  </w:num>
  <w:num w:numId="141" w16cid:durableId="1242367818">
    <w:abstractNumId w:val="118"/>
  </w:num>
  <w:num w:numId="142" w16cid:durableId="963384333">
    <w:abstractNumId w:val="77"/>
  </w:num>
  <w:num w:numId="143" w16cid:durableId="56442160">
    <w:abstractNumId w:val="131"/>
  </w:num>
  <w:num w:numId="144" w16cid:durableId="1514879505">
    <w:abstractNumId w:val="51"/>
  </w:num>
  <w:num w:numId="145" w16cid:durableId="530537249">
    <w:abstractNumId w:val="103"/>
  </w:num>
  <w:num w:numId="146" w16cid:durableId="475534905">
    <w:abstractNumId w:val="84"/>
  </w:num>
  <w:num w:numId="147" w16cid:durableId="2024820703">
    <w:abstractNumId w:val="92"/>
  </w:num>
  <w:num w:numId="148" w16cid:durableId="1970163614">
    <w:abstractNumId w:val="1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D2"/>
    <w:rsid w:val="00005278"/>
    <w:rsid w:val="000076DC"/>
    <w:rsid w:val="000126FF"/>
    <w:rsid w:val="00012FA1"/>
    <w:rsid w:val="00015D66"/>
    <w:rsid w:val="0001736A"/>
    <w:rsid w:val="0001777E"/>
    <w:rsid w:val="0002248E"/>
    <w:rsid w:val="000229DA"/>
    <w:rsid w:val="0002524C"/>
    <w:rsid w:val="0002641D"/>
    <w:rsid w:val="000317B3"/>
    <w:rsid w:val="00031B83"/>
    <w:rsid w:val="00037C0E"/>
    <w:rsid w:val="00040B2D"/>
    <w:rsid w:val="00041319"/>
    <w:rsid w:val="00042AA2"/>
    <w:rsid w:val="00043302"/>
    <w:rsid w:val="00045508"/>
    <w:rsid w:val="00047A33"/>
    <w:rsid w:val="00047A93"/>
    <w:rsid w:val="00050F0C"/>
    <w:rsid w:val="0005472E"/>
    <w:rsid w:val="00055CDF"/>
    <w:rsid w:val="00056AF2"/>
    <w:rsid w:val="00061676"/>
    <w:rsid w:val="00061E1C"/>
    <w:rsid w:val="00063379"/>
    <w:rsid w:val="00064AB1"/>
    <w:rsid w:val="00064DD7"/>
    <w:rsid w:val="00065A05"/>
    <w:rsid w:val="00065A8A"/>
    <w:rsid w:val="0007461D"/>
    <w:rsid w:val="0008642B"/>
    <w:rsid w:val="00086FA0"/>
    <w:rsid w:val="00087114"/>
    <w:rsid w:val="00090979"/>
    <w:rsid w:val="00092382"/>
    <w:rsid w:val="00094D24"/>
    <w:rsid w:val="000961F4"/>
    <w:rsid w:val="000A2069"/>
    <w:rsid w:val="000B0418"/>
    <w:rsid w:val="000B2195"/>
    <w:rsid w:val="000B2869"/>
    <w:rsid w:val="000B65A8"/>
    <w:rsid w:val="000B6994"/>
    <w:rsid w:val="000C1F21"/>
    <w:rsid w:val="000C2299"/>
    <w:rsid w:val="000C7233"/>
    <w:rsid w:val="000C7977"/>
    <w:rsid w:val="000C79BC"/>
    <w:rsid w:val="000C7C98"/>
    <w:rsid w:val="000D1B8B"/>
    <w:rsid w:val="000D232C"/>
    <w:rsid w:val="000D4B41"/>
    <w:rsid w:val="000D514D"/>
    <w:rsid w:val="000D7F94"/>
    <w:rsid w:val="000E1D0D"/>
    <w:rsid w:val="000E5A25"/>
    <w:rsid w:val="000E5AF8"/>
    <w:rsid w:val="000E6C95"/>
    <w:rsid w:val="000F0CAD"/>
    <w:rsid w:val="000F143F"/>
    <w:rsid w:val="000F4071"/>
    <w:rsid w:val="001007F8"/>
    <w:rsid w:val="001009E6"/>
    <w:rsid w:val="00104B9F"/>
    <w:rsid w:val="00105442"/>
    <w:rsid w:val="00111496"/>
    <w:rsid w:val="00111B81"/>
    <w:rsid w:val="00115797"/>
    <w:rsid w:val="001201E2"/>
    <w:rsid w:val="00127B68"/>
    <w:rsid w:val="00130B31"/>
    <w:rsid w:val="0013107F"/>
    <w:rsid w:val="0013146C"/>
    <w:rsid w:val="00132E66"/>
    <w:rsid w:val="00133883"/>
    <w:rsid w:val="00133D18"/>
    <w:rsid w:val="0014162A"/>
    <w:rsid w:val="001455B1"/>
    <w:rsid w:val="00145AD2"/>
    <w:rsid w:val="0014626C"/>
    <w:rsid w:val="001500AF"/>
    <w:rsid w:val="00152BBB"/>
    <w:rsid w:val="00154015"/>
    <w:rsid w:val="00154365"/>
    <w:rsid w:val="001662ED"/>
    <w:rsid w:val="001711FF"/>
    <w:rsid w:val="00183337"/>
    <w:rsid w:val="0018455E"/>
    <w:rsid w:val="0018530D"/>
    <w:rsid w:val="00187D3A"/>
    <w:rsid w:val="00193894"/>
    <w:rsid w:val="0019580C"/>
    <w:rsid w:val="001A077F"/>
    <w:rsid w:val="001A291F"/>
    <w:rsid w:val="001A2CAB"/>
    <w:rsid w:val="001A6B53"/>
    <w:rsid w:val="001B00F3"/>
    <w:rsid w:val="001B1956"/>
    <w:rsid w:val="001B3FB1"/>
    <w:rsid w:val="001B4153"/>
    <w:rsid w:val="001B56C2"/>
    <w:rsid w:val="001C2A89"/>
    <w:rsid w:val="001C4579"/>
    <w:rsid w:val="001C473F"/>
    <w:rsid w:val="001D007E"/>
    <w:rsid w:val="001D08F9"/>
    <w:rsid w:val="001D19E2"/>
    <w:rsid w:val="001D33D3"/>
    <w:rsid w:val="001D7E1F"/>
    <w:rsid w:val="001E1F35"/>
    <w:rsid w:val="001E4B41"/>
    <w:rsid w:val="001E75B9"/>
    <w:rsid w:val="001F35B5"/>
    <w:rsid w:val="001F44C7"/>
    <w:rsid w:val="001F6984"/>
    <w:rsid w:val="002041DE"/>
    <w:rsid w:val="00204836"/>
    <w:rsid w:val="002050F4"/>
    <w:rsid w:val="00210857"/>
    <w:rsid w:val="00211E72"/>
    <w:rsid w:val="002131F4"/>
    <w:rsid w:val="00214127"/>
    <w:rsid w:val="0021751D"/>
    <w:rsid w:val="00225B6E"/>
    <w:rsid w:val="00226E2C"/>
    <w:rsid w:val="00233959"/>
    <w:rsid w:val="002374D8"/>
    <w:rsid w:val="00254CF3"/>
    <w:rsid w:val="00256BA1"/>
    <w:rsid w:val="00261471"/>
    <w:rsid w:val="0026313F"/>
    <w:rsid w:val="00264E39"/>
    <w:rsid w:val="00265C2C"/>
    <w:rsid w:val="002661BA"/>
    <w:rsid w:val="0028252D"/>
    <w:rsid w:val="00284F03"/>
    <w:rsid w:val="0028620B"/>
    <w:rsid w:val="0029135F"/>
    <w:rsid w:val="00295BF5"/>
    <w:rsid w:val="00297C7E"/>
    <w:rsid w:val="002A3700"/>
    <w:rsid w:val="002A3BFD"/>
    <w:rsid w:val="002A5DB9"/>
    <w:rsid w:val="002A6C15"/>
    <w:rsid w:val="002B276E"/>
    <w:rsid w:val="002B2858"/>
    <w:rsid w:val="002B32E2"/>
    <w:rsid w:val="002B4B3E"/>
    <w:rsid w:val="002B68DD"/>
    <w:rsid w:val="002B7BD0"/>
    <w:rsid w:val="002C2D84"/>
    <w:rsid w:val="002C4FF4"/>
    <w:rsid w:val="002C706C"/>
    <w:rsid w:val="002D0B44"/>
    <w:rsid w:val="002D0C7C"/>
    <w:rsid w:val="002D16B0"/>
    <w:rsid w:val="002D548C"/>
    <w:rsid w:val="002D75DC"/>
    <w:rsid w:val="002D76A9"/>
    <w:rsid w:val="002E3629"/>
    <w:rsid w:val="002E52E3"/>
    <w:rsid w:val="002E7B75"/>
    <w:rsid w:val="002F0257"/>
    <w:rsid w:val="002F0361"/>
    <w:rsid w:val="003000DE"/>
    <w:rsid w:val="00306E6B"/>
    <w:rsid w:val="003073B2"/>
    <w:rsid w:val="0031075C"/>
    <w:rsid w:val="00310FA4"/>
    <w:rsid w:val="00320CF6"/>
    <w:rsid w:val="003214D6"/>
    <w:rsid w:val="0033141C"/>
    <w:rsid w:val="00332FAB"/>
    <w:rsid w:val="00333770"/>
    <w:rsid w:val="003338FE"/>
    <w:rsid w:val="00337406"/>
    <w:rsid w:val="00337AC3"/>
    <w:rsid w:val="00340490"/>
    <w:rsid w:val="003407A4"/>
    <w:rsid w:val="00341568"/>
    <w:rsid w:val="003427A4"/>
    <w:rsid w:val="00343371"/>
    <w:rsid w:val="003435CB"/>
    <w:rsid w:val="003436CC"/>
    <w:rsid w:val="003514D6"/>
    <w:rsid w:val="00357467"/>
    <w:rsid w:val="003622C9"/>
    <w:rsid w:val="00362B21"/>
    <w:rsid w:val="00366CD4"/>
    <w:rsid w:val="00371D51"/>
    <w:rsid w:val="0038107B"/>
    <w:rsid w:val="00382EAF"/>
    <w:rsid w:val="00383754"/>
    <w:rsid w:val="0038475D"/>
    <w:rsid w:val="00384E4D"/>
    <w:rsid w:val="00385170"/>
    <w:rsid w:val="003917F7"/>
    <w:rsid w:val="003943D5"/>
    <w:rsid w:val="003A174E"/>
    <w:rsid w:val="003A23D2"/>
    <w:rsid w:val="003A250B"/>
    <w:rsid w:val="003A416F"/>
    <w:rsid w:val="003A50DA"/>
    <w:rsid w:val="003B404B"/>
    <w:rsid w:val="003B4573"/>
    <w:rsid w:val="003B66A6"/>
    <w:rsid w:val="003C20D8"/>
    <w:rsid w:val="003C2457"/>
    <w:rsid w:val="003C65D2"/>
    <w:rsid w:val="003D40DF"/>
    <w:rsid w:val="003D68B7"/>
    <w:rsid w:val="003D7A17"/>
    <w:rsid w:val="003E5C40"/>
    <w:rsid w:val="003F65A5"/>
    <w:rsid w:val="003F7A31"/>
    <w:rsid w:val="0040292B"/>
    <w:rsid w:val="00402D66"/>
    <w:rsid w:val="0040477D"/>
    <w:rsid w:val="004055AA"/>
    <w:rsid w:val="00410112"/>
    <w:rsid w:val="00413362"/>
    <w:rsid w:val="00417A29"/>
    <w:rsid w:val="00420681"/>
    <w:rsid w:val="00420C6F"/>
    <w:rsid w:val="00452963"/>
    <w:rsid w:val="00452B11"/>
    <w:rsid w:val="004549DE"/>
    <w:rsid w:val="00455E85"/>
    <w:rsid w:val="00457242"/>
    <w:rsid w:val="00460645"/>
    <w:rsid w:val="00460748"/>
    <w:rsid w:val="00465665"/>
    <w:rsid w:val="0046678D"/>
    <w:rsid w:val="00467B37"/>
    <w:rsid w:val="00470BA8"/>
    <w:rsid w:val="0047157C"/>
    <w:rsid w:val="004715B6"/>
    <w:rsid w:val="004726A0"/>
    <w:rsid w:val="00473A39"/>
    <w:rsid w:val="004742D0"/>
    <w:rsid w:val="00476C3B"/>
    <w:rsid w:val="0048695F"/>
    <w:rsid w:val="0048699A"/>
    <w:rsid w:val="004876A2"/>
    <w:rsid w:val="004909B1"/>
    <w:rsid w:val="00492425"/>
    <w:rsid w:val="00494DFD"/>
    <w:rsid w:val="004953ED"/>
    <w:rsid w:val="004956F5"/>
    <w:rsid w:val="00495CF3"/>
    <w:rsid w:val="004A02EB"/>
    <w:rsid w:val="004A086E"/>
    <w:rsid w:val="004A14DE"/>
    <w:rsid w:val="004A7A8E"/>
    <w:rsid w:val="004B0064"/>
    <w:rsid w:val="004B4349"/>
    <w:rsid w:val="004B44AE"/>
    <w:rsid w:val="004B7B7A"/>
    <w:rsid w:val="004C025E"/>
    <w:rsid w:val="004C73AD"/>
    <w:rsid w:val="004D0D8B"/>
    <w:rsid w:val="004D23DD"/>
    <w:rsid w:val="004E2CC7"/>
    <w:rsid w:val="004E2DAF"/>
    <w:rsid w:val="004E35F5"/>
    <w:rsid w:val="004E3F01"/>
    <w:rsid w:val="004E3F8D"/>
    <w:rsid w:val="004E4DE4"/>
    <w:rsid w:val="004E4EFB"/>
    <w:rsid w:val="004E5F45"/>
    <w:rsid w:val="004E7FF6"/>
    <w:rsid w:val="004F1143"/>
    <w:rsid w:val="004F2C94"/>
    <w:rsid w:val="004F523B"/>
    <w:rsid w:val="00500664"/>
    <w:rsid w:val="00512027"/>
    <w:rsid w:val="00512A41"/>
    <w:rsid w:val="00515DC5"/>
    <w:rsid w:val="00516D9F"/>
    <w:rsid w:val="0053213D"/>
    <w:rsid w:val="0053369E"/>
    <w:rsid w:val="00550B2B"/>
    <w:rsid w:val="00551241"/>
    <w:rsid w:val="00551CF1"/>
    <w:rsid w:val="00553062"/>
    <w:rsid w:val="00555A37"/>
    <w:rsid w:val="00557052"/>
    <w:rsid w:val="00557A86"/>
    <w:rsid w:val="00557DA9"/>
    <w:rsid w:val="0056231F"/>
    <w:rsid w:val="005637D5"/>
    <w:rsid w:val="00564FB0"/>
    <w:rsid w:val="00566FD3"/>
    <w:rsid w:val="00573FED"/>
    <w:rsid w:val="005765A3"/>
    <w:rsid w:val="005766D3"/>
    <w:rsid w:val="00577440"/>
    <w:rsid w:val="00582E7F"/>
    <w:rsid w:val="00584670"/>
    <w:rsid w:val="00585021"/>
    <w:rsid w:val="00585674"/>
    <w:rsid w:val="00585B2E"/>
    <w:rsid w:val="0058722D"/>
    <w:rsid w:val="00587966"/>
    <w:rsid w:val="0059374A"/>
    <w:rsid w:val="0059463D"/>
    <w:rsid w:val="005A3BAB"/>
    <w:rsid w:val="005A425D"/>
    <w:rsid w:val="005A522D"/>
    <w:rsid w:val="005B13F5"/>
    <w:rsid w:val="005B19C0"/>
    <w:rsid w:val="005B1E2D"/>
    <w:rsid w:val="005C1370"/>
    <w:rsid w:val="005C3581"/>
    <w:rsid w:val="005D1E3C"/>
    <w:rsid w:val="005D2C2C"/>
    <w:rsid w:val="005D32F1"/>
    <w:rsid w:val="005D3877"/>
    <w:rsid w:val="005D60ED"/>
    <w:rsid w:val="005D6764"/>
    <w:rsid w:val="005D6D6B"/>
    <w:rsid w:val="005E214D"/>
    <w:rsid w:val="005E243A"/>
    <w:rsid w:val="005E24F5"/>
    <w:rsid w:val="005E5560"/>
    <w:rsid w:val="005E6741"/>
    <w:rsid w:val="005F1301"/>
    <w:rsid w:val="005F332F"/>
    <w:rsid w:val="005F6AC7"/>
    <w:rsid w:val="0060081D"/>
    <w:rsid w:val="00601315"/>
    <w:rsid w:val="00605C2F"/>
    <w:rsid w:val="00610375"/>
    <w:rsid w:val="0061329E"/>
    <w:rsid w:val="00614325"/>
    <w:rsid w:val="00614CC4"/>
    <w:rsid w:val="006173B7"/>
    <w:rsid w:val="00622372"/>
    <w:rsid w:val="0062681E"/>
    <w:rsid w:val="00631F65"/>
    <w:rsid w:val="00633BA6"/>
    <w:rsid w:val="00636401"/>
    <w:rsid w:val="00636EE3"/>
    <w:rsid w:val="00637473"/>
    <w:rsid w:val="0065177E"/>
    <w:rsid w:val="0065460A"/>
    <w:rsid w:val="00654C5B"/>
    <w:rsid w:val="00655A59"/>
    <w:rsid w:val="00656EAE"/>
    <w:rsid w:val="006604FE"/>
    <w:rsid w:val="0066487C"/>
    <w:rsid w:val="00666ABA"/>
    <w:rsid w:val="006704F4"/>
    <w:rsid w:val="006734C5"/>
    <w:rsid w:val="00680FDB"/>
    <w:rsid w:val="006829EC"/>
    <w:rsid w:val="00683417"/>
    <w:rsid w:val="0068794A"/>
    <w:rsid w:val="00690FA7"/>
    <w:rsid w:val="006A347A"/>
    <w:rsid w:val="006A3B54"/>
    <w:rsid w:val="006A3B5D"/>
    <w:rsid w:val="006A58FA"/>
    <w:rsid w:val="006A715C"/>
    <w:rsid w:val="006C43AC"/>
    <w:rsid w:val="006C62F8"/>
    <w:rsid w:val="006C6715"/>
    <w:rsid w:val="006D4B38"/>
    <w:rsid w:val="006D55B5"/>
    <w:rsid w:val="006D576F"/>
    <w:rsid w:val="006D6680"/>
    <w:rsid w:val="006E00C2"/>
    <w:rsid w:val="006E3B92"/>
    <w:rsid w:val="006E54E6"/>
    <w:rsid w:val="006F547E"/>
    <w:rsid w:val="006F6264"/>
    <w:rsid w:val="006F7719"/>
    <w:rsid w:val="00706E6D"/>
    <w:rsid w:val="0071182F"/>
    <w:rsid w:val="007124CB"/>
    <w:rsid w:val="00714AA4"/>
    <w:rsid w:val="00715751"/>
    <w:rsid w:val="00715D1F"/>
    <w:rsid w:val="00717050"/>
    <w:rsid w:val="0072173F"/>
    <w:rsid w:val="007274E9"/>
    <w:rsid w:val="007319EF"/>
    <w:rsid w:val="00731D5B"/>
    <w:rsid w:val="0074703E"/>
    <w:rsid w:val="00755645"/>
    <w:rsid w:val="0075725D"/>
    <w:rsid w:val="00771278"/>
    <w:rsid w:val="00771B92"/>
    <w:rsid w:val="00780B08"/>
    <w:rsid w:val="007825C6"/>
    <w:rsid w:val="00784582"/>
    <w:rsid w:val="00784CBC"/>
    <w:rsid w:val="00785229"/>
    <w:rsid w:val="0079188E"/>
    <w:rsid w:val="007933B5"/>
    <w:rsid w:val="0079345F"/>
    <w:rsid w:val="00793801"/>
    <w:rsid w:val="007A07F1"/>
    <w:rsid w:val="007A0E05"/>
    <w:rsid w:val="007A2E91"/>
    <w:rsid w:val="007A789F"/>
    <w:rsid w:val="007B3993"/>
    <w:rsid w:val="007B3EB5"/>
    <w:rsid w:val="007B4449"/>
    <w:rsid w:val="007B75E3"/>
    <w:rsid w:val="007C74E9"/>
    <w:rsid w:val="007D0798"/>
    <w:rsid w:val="007D19FD"/>
    <w:rsid w:val="007D1C7C"/>
    <w:rsid w:val="007D2B6D"/>
    <w:rsid w:val="007E46BE"/>
    <w:rsid w:val="007E4908"/>
    <w:rsid w:val="007E5F08"/>
    <w:rsid w:val="007E6CBF"/>
    <w:rsid w:val="007E7AF6"/>
    <w:rsid w:val="007F1846"/>
    <w:rsid w:val="00804E88"/>
    <w:rsid w:val="00811811"/>
    <w:rsid w:val="00811C1C"/>
    <w:rsid w:val="00813620"/>
    <w:rsid w:val="008148FB"/>
    <w:rsid w:val="00816A78"/>
    <w:rsid w:val="00817C0B"/>
    <w:rsid w:val="00820CD9"/>
    <w:rsid w:val="00821F94"/>
    <w:rsid w:val="0082217E"/>
    <w:rsid w:val="00824947"/>
    <w:rsid w:val="00831963"/>
    <w:rsid w:val="00833F15"/>
    <w:rsid w:val="00835D53"/>
    <w:rsid w:val="008368BE"/>
    <w:rsid w:val="0084053E"/>
    <w:rsid w:val="00840BDC"/>
    <w:rsid w:val="0084187C"/>
    <w:rsid w:val="00842C68"/>
    <w:rsid w:val="00843038"/>
    <w:rsid w:val="00843C44"/>
    <w:rsid w:val="0084426B"/>
    <w:rsid w:val="00844D9E"/>
    <w:rsid w:val="008568E1"/>
    <w:rsid w:val="0087128A"/>
    <w:rsid w:val="00871DB6"/>
    <w:rsid w:val="00882783"/>
    <w:rsid w:val="00883866"/>
    <w:rsid w:val="00892298"/>
    <w:rsid w:val="008934BA"/>
    <w:rsid w:val="008940B8"/>
    <w:rsid w:val="008A0353"/>
    <w:rsid w:val="008A0BDD"/>
    <w:rsid w:val="008A26EF"/>
    <w:rsid w:val="008A5DF8"/>
    <w:rsid w:val="008A7E36"/>
    <w:rsid w:val="008B269F"/>
    <w:rsid w:val="008B275E"/>
    <w:rsid w:val="008B72FD"/>
    <w:rsid w:val="008C07B3"/>
    <w:rsid w:val="008C1281"/>
    <w:rsid w:val="008C2203"/>
    <w:rsid w:val="008C4DA7"/>
    <w:rsid w:val="008C6CFB"/>
    <w:rsid w:val="008C74A7"/>
    <w:rsid w:val="008D09BD"/>
    <w:rsid w:val="008D1E48"/>
    <w:rsid w:val="008D5210"/>
    <w:rsid w:val="008D6497"/>
    <w:rsid w:val="008D7D11"/>
    <w:rsid w:val="008D7E3A"/>
    <w:rsid w:val="008E4601"/>
    <w:rsid w:val="008F3D4F"/>
    <w:rsid w:val="009004E6"/>
    <w:rsid w:val="009078F3"/>
    <w:rsid w:val="00911E84"/>
    <w:rsid w:val="00921DD5"/>
    <w:rsid w:val="00925AB1"/>
    <w:rsid w:val="00925FB1"/>
    <w:rsid w:val="00927B7E"/>
    <w:rsid w:val="00927F19"/>
    <w:rsid w:val="00932E5E"/>
    <w:rsid w:val="00932EF7"/>
    <w:rsid w:val="00934277"/>
    <w:rsid w:val="00936040"/>
    <w:rsid w:val="00937080"/>
    <w:rsid w:val="009400BF"/>
    <w:rsid w:val="009457B1"/>
    <w:rsid w:val="009460E5"/>
    <w:rsid w:val="00947C36"/>
    <w:rsid w:val="00952FBC"/>
    <w:rsid w:val="00955C24"/>
    <w:rsid w:val="00962393"/>
    <w:rsid w:val="009635E6"/>
    <w:rsid w:val="00964C63"/>
    <w:rsid w:val="00965459"/>
    <w:rsid w:val="009760BF"/>
    <w:rsid w:val="009779A9"/>
    <w:rsid w:val="009808AD"/>
    <w:rsid w:val="009814E3"/>
    <w:rsid w:val="00981922"/>
    <w:rsid w:val="0099146E"/>
    <w:rsid w:val="00991956"/>
    <w:rsid w:val="00992343"/>
    <w:rsid w:val="00996F7E"/>
    <w:rsid w:val="009A78AB"/>
    <w:rsid w:val="009B2450"/>
    <w:rsid w:val="009B389F"/>
    <w:rsid w:val="009C3C34"/>
    <w:rsid w:val="009D049D"/>
    <w:rsid w:val="009D1578"/>
    <w:rsid w:val="009D21B6"/>
    <w:rsid w:val="009D484A"/>
    <w:rsid w:val="009D576D"/>
    <w:rsid w:val="009D5B6D"/>
    <w:rsid w:val="009E2CA6"/>
    <w:rsid w:val="009E50B2"/>
    <w:rsid w:val="009E6434"/>
    <w:rsid w:val="009F27AC"/>
    <w:rsid w:val="009F29C1"/>
    <w:rsid w:val="009F451C"/>
    <w:rsid w:val="009F60AE"/>
    <w:rsid w:val="00A004FD"/>
    <w:rsid w:val="00A0523D"/>
    <w:rsid w:val="00A060E0"/>
    <w:rsid w:val="00A1456E"/>
    <w:rsid w:val="00A16AC0"/>
    <w:rsid w:val="00A21E47"/>
    <w:rsid w:val="00A26C0A"/>
    <w:rsid w:val="00A33A56"/>
    <w:rsid w:val="00A40CCE"/>
    <w:rsid w:val="00A4133A"/>
    <w:rsid w:val="00A472B6"/>
    <w:rsid w:val="00A50F88"/>
    <w:rsid w:val="00A5174F"/>
    <w:rsid w:val="00A51B0B"/>
    <w:rsid w:val="00A60D53"/>
    <w:rsid w:val="00A61748"/>
    <w:rsid w:val="00A63DE5"/>
    <w:rsid w:val="00A66422"/>
    <w:rsid w:val="00A66D19"/>
    <w:rsid w:val="00A6717C"/>
    <w:rsid w:val="00A73B8B"/>
    <w:rsid w:val="00A73BB5"/>
    <w:rsid w:val="00A81EFC"/>
    <w:rsid w:val="00A82071"/>
    <w:rsid w:val="00A906B1"/>
    <w:rsid w:val="00A90E8A"/>
    <w:rsid w:val="00A9732A"/>
    <w:rsid w:val="00AA2CBF"/>
    <w:rsid w:val="00AA5198"/>
    <w:rsid w:val="00AA686A"/>
    <w:rsid w:val="00AA6870"/>
    <w:rsid w:val="00AB063C"/>
    <w:rsid w:val="00AB2824"/>
    <w:rsid w:val="00AC4B28"/>
    <w:rsid w:val="00AD024E"/>
    <w:rsid w:val="00AD189B"/>
    <w:rsid w:val="00AD406F"/>
    <w:rsid w:val="00AD4245"/>
    <w:rsid w:val="00AD7479"/>
    <w:rsid w:val="00AE30BF"/>
    <w:rsid w:val="00AE39D2"/>
    <w:rsid w:val="00AE6E13"/>
    <w:rsid w:val="00AF30CC"/>
    <w:rsid w:val="00AF67DD"/>
    <w:rsid w:val="00B00196"/>
    <w:rsid w:val="00B03F29"/>
    <w:rsid w:val="00B05A66"/>
    <w:rsid w:val="00B05FEC"/>
    <w:rsid w:val="00B11710"/>
    <w:rsid w:val="00B1709F"/>
    <w:rsid w:val="00B20FDD"/>
    <w:rsid w:val="00B22613"/>
    <w:rsid w:val="00B25DFF"/>
    <w:rsid w:val="00B3029D"/>
    <w:rsid w:val="00B34AC3"/>
    <w:rsid w:val="00B40B2A"/>
    <w:rsid w:val="00B509FC"/>
    <w:rsid w:val="00B522D5"/>
    <w:rsid w:val="00B557A5"/>
    <w:rsid w:val="00B557E1"/>
    <w:rsid w:val="00B60054"/>
    <w:rsid w:val="00B64674"/>
    <w:rsid w:val="00B80A8D"/>
    <w:rsid w:val="00B8347B"/>
    <w:rsid w:val="00B90D66"/>
    <w:rsid w:val="00B91533"/>
    <w:rsid w:val="00B9590C"/>
    <w:rsid w:val="00B96178"/>
    <w:rsid w:val="00BA147B"/>
    <w:rsid w:val="00BA1F54"/>
    <w:rsid w:val="00BA21C6"/>
    <w:rsid w:val="00BA2543"/>
    <w:rsid w:val="00BA4594"/>
    <w:rsid w:val="00BA63A0"/>
    <w:rsid w:val="00BA6713"/>
    <w:rsid w:val="00BA6FE3"/>
    <w:rsid w:val="00BB119B"/>
    <w:rsid w:val="00BB37F3"/>
    <w:rsid w:val="00BB4D56"/>
    <w:rsid w:val="00BB4D90"/>
    <w:rsid w:val="00BC248D"/>
    <w:rsid w:val="00BC2913"/>
    <w:rsid w:val="00BD0913"/>
    <w:rsid w:val="00BD1AD1"/>
    <w:rsid w:val="00BD51AC"/>
    <w:rsid w:val="00BE1090"/>
    <w:rsid w:val="00BE2B23"/>
    <w:rsid w:val="00BE33A0"/>
    <w:rsid w:val="00BE4EA4"/>
    <w:rsid w:val="00BE520C"/>
    <w:rsid w:val="00BF09D9"/>
    <w:rsid w:val="00BF0E6F"/>
    <w:rsid w:val="00BF594C"/>
    <w:rsid w:val="00C00BD3"/>
    <w:rsid w:val="00C042B6"/>
    <w:rsid w:val="00C0452D"/>
    <w:rsid w:val="00C046A0"/>
    <w:rsid w:val="00C075B2"/>
    <w:rsid w:val="00C12441"/>
    <w:rsid w:val="00C14D19"/>
    <w:rsid w:val="00C158C0"/>
    <w:rsid w:val="00C242BD"/>
    <w:rsid w:val="00C26F9C"/>
    <w:rsid w:val="00C3082E"/>
    <w:rsid w:val="00C3136E"/>
    <w:rsid w:val="00C33CE7"/>
    <w:rsid w:val="00C35EE2"/>
    <w:rsid w:val="00C50722"/>
    <w:rsid w:val="00C52039"/>
    <w:rsid w:val="00C609FB"/>
    <w:rsid w:val="00C62D5B"/>
    <w:rsid w:val="00C66C93"/>
    <w:rsid w:val="00C67A4E"/>
    <w:rsid w:val="00C71C33"/>
    <w:rsid w:val="00C723A7"/>
    <w:rsid w:val="00C73152"/>
    <w:rsid w:val="00C74D6C"/>
    <w:rsid w:val="00C7637E"/>
    <w:rsid w:val="00C77D51"/>
    <w:rsid w:val="00C80BF7"/>
    <w:rsid w:val="00C80C84"/>
    <w:rsid w:val="00C83EAB"/>
    <w:rsid w:val="00C8402E"/>
    <w:rsid w:val="00C8742A"/>
    <w:rsid w:val="00C959C1"/>
    <w:rsid w:val="00C95F90"/>
    <w:rsid w:val="00C979F3"/>
    <w:rsid w:val="00CA10D6"/>
    <w:rsid w:val="00CA2944"/>
    <w:rsid w:val="00CA3752"/>
    <w:rsid w:val="00CB0331"/>
    <w:rsid w:val="00CB0759"/>
    <w:rsid w:val="00CB0DFA"/>
    <w:rsid w:val="00CB117E"/>
    <w:rsid w:val="00CB1C35"/>
    <w:rsid w:val="00CB3041"/>
    <w:rsid w:val="00CB4C7A"/>
    <w:rsid w:val="00CB6453"/>
    <w:rsid w:val="00CC02C6"/>
    <w:rsid w:val="00CC1727"/>
    <w:rsid w:val="00CC18D7"/>
    <w:rsid w:val="00CC4354"/>
    <w:rsid w:val="00CC54B7"/>
    <w:rsid w:val="00CD4AC4"/>
    <w:rsid w:val="00CD4F73"/>
    <w:rsid w:val="00CD5BA5"/>
    <w:rsid w:val="00CD73E8"/>
    <w:rsid w:val="00CD7849"/>
    <w:rsid w:val="00CE2EF9"/>
    <w:rsid w:val="00CF6879"/>
    <w:rsid w:val="00D02A52"/>
    <w:rsid w:val="00D06235"/>
    <w:rsid w:val="00D10086"/>
    <w:rsid w:val="00D112E4"/>
    <w:rsid w:val="00D16986"/>
    <w:rsid w:val="00D17322"/>
    <w:rsid w:val="00D220C0"/>
    <w:rsid w:val="00D25DF5"/>
    <w:rsid w:val="00D34135"/>
    <w:rsid w:val="00D3454C"/>
    <w:rsid w:val="00D35230"/>
    <w:rsid w:val="00D37558"/>
    <w:rsid w:val="00D3764C"/>
    <w:rsid w:val="00D40021"/>
    <w:rsid w:val="00D4306B"/>
    <w:rsid w:val="00D50278"/>
    <w:rsid w:val="00D50CCF"/>
    <w:rsid w:val="00D600B2"/>
    <w:rsid w:val="00D6027E"/>
    <w:rsid w:val="00D61E0C"/>
    <w:rsid w:val="00D657EE"/>
    <w:rsid w:val="00D67286"/>
    <w:rsid w:val="00D70095"/>
    <w:rsid w:val="00D70992"/>
    <w:rsid w:val="00D756FB"/>
    <w:rsid w:val="00D76470"/>
    <w:rsid w:val="00D829C4"/>
    <w:rsid w:val="00D90E58"/>
    <w:rsid w:val="00D91846"/>
    <w:rsid w:val="00D92043"/>
    <w:rsid w:val="00D934B1"/>
    <w:rsid w:val="00D93710"/>
    <w:rsid w:val="00D9675A"/>
    <w:rsid w:val="00DA1BE6"/>
    <w:rsid w:val="00DB357C"/>
    <w:rsid w:val="00DB3E24"/>
    <w:rsid w:val="00DB47A8"/>
    <w:rsid w:val="00DB4EC8"/>
    <w:rsid w:val="00DB6BA2"/>
    <w:rsid w:val="00DC407D"/>
    <w:rsid w:val="00DC5E5A"/>
    <w:rsid w:val="00DC6D42"/>
    <w:rsid w:val="00DD0A63"/>
    <w:rsid w:val="00DD5C61"/>
    <w:rsid w:val="00DE0B5B"/>
    <w:rsid w:val="00DE1CE7"/>
    <w:rsid w:val="00DE32F1"/>
    <w:rsid w:val="00DE354E"/>
    <w:rsid w:val="00DE38F7"/>
    <w:rsid w:val="00DF4FEA"/>
    <w:rsid w:val="00E016EF"/>
    <w:rsid w:val="00E051EE"/>
    <w:rsid w:val="00E06B9D"/>
    <w:rsid w:val="00E07E24"/>
    <w:rsid w:val="00E109FB"/>
    <w:rsid w:val="00E152C9"/>
    <w:rsid w:val="00E217FD"/>
    <w:rsid w:val="00E23A41"/>
    <w:rsid w:val="00E24873"/>
    <w:rsid w:val="00E31DEA"/>
    <w:rsid w:val="00E32F22"/>
    <w:rsid w:val="00E37D59"/>
    <w:rsid w:val="00E4269B"/>
    <w:rsid w:val="00E533B5"/>
    <w:rsid w:val="00E56166"/>
    <w:rsid w:val="00E577EE"/>
    <w:rsid w:val="00E63A90"/>
    <w:rsid w:val="00E640F5"/>
    <w:rsid w:val="00E7151D"/>
    <w:rsid w:val="00E71AFC"/>
    <w:rsid w:val="00E72716"/>
    <w:rsid w:val="00E75109"/>
    <w:rsid w:val="00E82F4A"/>
    <w:rsid w:val="00E850F8"/>
    <w:rsid w:val="00E858D4"/>
    <w:rsid w:val="00E9097A"/>
    <w:rsid w:val="00E90EC5"/>
    <w:rsid w:val="00E91036"/>
    <w:rsid w:val="00E9243A"/>
    <w:rsid w:val="00E96988"/>
    <w:rsid w:val="00E97673"/>
    <w:rsid w:val="00EA04FF"/>
    <w:rsid w:val="00EA3EBF"/>
    <w:rsid w:val="00EA40D1"/>
    <w:rsid w:val="00EB4DB0"/>
    <w:rsid w:val="00EB6894"/>
    <w:rsid w:val="00EC1F51"/>
    <w:rsid w:val="00EC71A9"/>
    <w:rsid w:val="00ED3284"/>
    <w:rsid w:val="00ED35D8"/>
    <w:rsid w:val="00ED3F33"/>
    <w:rsid w:val="00ED4753"/>
    <w:rsid w:val="00EE2A2A"/>
    <w:rsid w:val="00EE379A"/>
    <w:rsid w:val="00EE5A54"/>
    <w:rsid w:val="00EF0BE6"/>
    <w:rsid w:val="00EF55E5"/>
    <w:rsid w:val="00EF5DE0"/>
    <w:rsid w:val="00EF7B10"/>
    <w:rsid w:val="00F01658"/>
    <w:rsid w:val="00F01E06"/>
    <w:rsid w:val="00F036DB"/>
    <w:rsid w:val="00F04350"/>
    <w:rsid w:val="00F05605"/>
    <w:rsid w:val="00F07601"/>
    <w:rsid w:val="00F0768B"/>
    <w:rsid w:val="00F07920"/>
    <w:rsid w:val="00F121E2"/>
    <w:rsid w:val="00F1277C"/>
    <w:rsid w:val="00F12F90"/>
    <w:rsid w:val="00F173AE"/>
    <w:rsid w:val="00F17D0F"/>
    <w:rsid w:val="00F25084"/>
    <w:rsid w:val="00F26316"/>
    <w:rsid w:val="00F30981"/>
    <w:rsid w:val="00F34462"/>
    <w:rsid w:val="00F4018F"/>
    <w:rsid w:val="00F4174F"/>
    <w:rsid w:val="00F559EB"/>
    <w:rsid w:val="00F56295"/>
    <w:rsid w:val="00F56941"/>
    <w:rsid w:val="00F576B6"/>
    <w:rsid w:val="00F6452A"/>
    <w:rsid w:val="00F72184"/>
    <w:rsid w:val="00F73168"/>
    <w:rsid w:val="00F75161"/>
    <w:rsid w:val="00F857D5"/>
    <w:rsid w:val="00F93131"/>
    <w:rsid w:val="00F956AC"/>
    <w:rsid w:val="00F97ED0"/>
    <w:rsid w:val="00FA3B28"/>
    <w:rsid w:val="00FA6665"/>
    <w:rsid w:val="00FB3663"/>
    <w:rsid w:val="00FB486B"/>
    <w:rsid w:val="00FB64F9"/>
    <w:rsid w:val="00FB7898"/>
    <w:rsid w:val="00FB7FEB"/>
    <w:rsid w:val="00FC02B1"/>
    <w:rsid w:val="00FC2C7B"/>
    <w:rsid w:val="00FC51BF"/>
    <w:rsid w:val="00FC5DB7"/>
    <w:rsid w:val="00FC6BD2"/>
    <w:rsid w:val="00FD04DE"/>
    <w:rsid w:val="00FD7E3A"/>
    <w:rsid w:val="00FE4790"/>
    <w:rsid w:val="00FF1DCE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BA10F"/>
  <w15:chartTrackingRefBased/>
  <w15:docId w15:val="{D474AC58-182D-4DAE-92F3-A47A6EC5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4AA4"/>
  </w:style>
  <w:style w:type="paragraph" w:styleId="Cmsor1">
    <w:name w:val="heading 1"/>
    <w:basedOn w:val="Norml"/>
    <w:next w:val="Norml"/>
    <w:link w:val="Cmsor1Char"/>
    <w:uiPriority w:val="99"/>
    <w:qFormat/>
    <w:rsid w:val="003C65D2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kern w:val="0"/>
      <w:sz w:val="40"/>
      <w:szCs w:val="40"/>
      <w14:ligatures w14:val="none"/>
    </w:rPr>
  </w:style>
  <w:style w:type="paragraph" w:styleId="Cmsor2">
    <w:name w:val="heading 2"/>
    <w:basedOn w:val="Norml"/>
    <w:next w:val="Norml"/>
    <w:link w:val="Cmsor2Char"/>
    <w:unhideWhenUsed/>
    <w:qFormat/>
    <w:rsid w:val="003C65D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kern w:val="0"/>
      <w:sz w:val="28"/>
      <w:szCs w:val="28"/>
      <w14:ligatures w14:val="none"/>
    </w:rPr>
  </w:style>
  <w:style w:type="paragraph" w:styleId="Cmsor3">
    <w:name w:val="heading 3"/>
    <w:basedOn w:val="Norml"/>
    <w:next w:val="Norml"/>
    <w:link w:val="Cmsor3Char"/>
    <w:uiPriority w:val="99"/>
    <w:unhideWhenUsed/>
    <w:qFormat/>
    <w:rsid w:val="003C65D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kern w:val="0"/>
      <w:sz w:val="24"/>
      <w:szCs w:val="24"/>
      <w14:ligatures w14:val="none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3C65D2"/>
    <w:pPr>
      <w:keepNext/>
      <w:keepLines/>
      <w:spacing w:before="80" w:after="0" w:line="288" w:lineRule="auto"/>
      <w:outlineLvl w:val="3"/>
    </w:pPr>
    <w:rPr>
      <w:rFonts w:asciiTheme="majorHAnsi" w:eastAsiaTheme="majorEastAsia" w:hAnsiTheme="majorHAnsi" w:cstheme="majorBidi"/>
      <w:color w:val="70AD47" w:themeColor="accent6"/>
      <w:kern w:val="0"/>
      <w14:ligatures w14:val="none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C65D2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i/>
      <w:iCs/>
      <w:color w:val="70AD47" w:themeColor="accent6"/>
      <w:kern w:val="0"/>
      <w14:ligatures w14:val="none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C65D2"/>
    <w:pPr>
      <w:keepNext/>
      <w:keepLines/>
      <w:spacing w:before="40" w:after="0" w:line="288" w:lineRule="auto"/>
      <w:outlineLvl w:val="5"/>
    </w:pPr>
    <w:rPr>
      <w:rFonts w:asciiTheme="majorHAnsi" w:eastAsiaTheme="majorEastAsia" w:hAnsiTheme="majorHAnsi" w:cstheme="majorBidi"/>
      <w:color w:val="70AD47" w:themeColor="accent6"/>
      <w:kern w:val="0"/>
      <w:sz w:val="21"/>
      <w:szCs w:val="21"/>
      <w14:ligatures w14:val="none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C65D2"/>
    <w:pPr>
      <w:keepNext/>
      <w:keepLines/>
      <w:spacing w:before="40" w:after="0" w:line="288" w:lineRule="auto"/>
      <w:outlineLvl w:val="6"/>
    </w:pPr>
    <w:rPr>
      <w:rFonts w:asciiTheme="majorHAnsi" w:eastAsiaTheme="majorEastAsia" w:hAnsiTheme="majorHAnsi" w:cstheme="majorBidi"/>
      <w:b/>
      <w:bCs/>
      <w:color w:val="70AD47" w:themeColor="accent6"/>
      <w:kern w:val="0"/>
      <w:sz w:val="21"/>
      <w:szCs w:val="21"/>
      <w14:ligatures w14:val="none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C65D2"/>
    <w:pPr>
      <w:keepNext/>
      <w:keepLines/>
      <w:spacing w:before="40" w:after="0" w:line="288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kern w:val="0"/>
      <w:sz w:val="20"/>
      <w:szCs w:val="20"/>
      <w14:ligatures w14:val="none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C65D2"/>
    <w:pPr>
      <w:keepNext/>
      <w:keepLines/>
      <w:spacing w:before="40" w:after="0" w:line="288" w:lineRule="auto"/>
      <w:outlineLvl w:val="8"/>
    </w:pPr>
    <w:rPr>
      <w:rFonts w:asciiTheme="majorHAnsi" w:eastAsiaTheme="majorEastAsia" w:hAnsiTheme="majorHAnsi" w:cstheme="majorBidi"/>
      <w:i/>
      <w:iCs/>
      <w:color w:val="70AD47" w:themeColor="accent6"/>
      <w:kern w:val="0"/>
      <w:sz w:val="20"/>
      <w:szCs w:val="2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3C65D2"/>
    <w:rPr>
      <w:rFonts w:asciiTheme="majorHAnsi" w:eastAsiaTheme="majorEastAsia" w:hAnsiTheme="majorHAnsi" w:cstheme="majorBidi"/>
      <w:color w:val="538135" w:themeColor="accent6" w:themeShade="BF"/>
      <w:kern w:val="0"/>
      <w:sz w:val="40"/>
      <w:szCs w:val="40"/>
      <w14:ligatures w14:val="none"/>
    </w:rPr>
  </w:style>
  <w:style w:type="character" w:customStyle="1" w:styleId="Cmsor2Char">
    <w:name w:val="Címsor 2 Char"/>
    <w:basedOn w:val="Bekezdsalapbettpusa"/>
    <w:link w:val="Cmsor2"/>
    <w:rsid w:val="003C65D2"/>
    <w:rPr>
      <w:rFonts w:asciiTheme="majorHAnsi" w:eastAsiaTheme="majorEastAsia" w:hAnsiTheme="majorHAnsi" w:cstheme="majorBidi"/>
      <w:color w:val="538135" w:themeColor="accent6" w:themeShade="BF"/>
      <w:kern w:val="0"/>
      <w:sz w:val="28"/>
      <w:szCs w:val="28"/>
      <w14:ligatures w14:val="none"/>
    </w:rPr>
  </w:style>
  <w:style w:type="character" w:customStyle="1" w:styleId="Cmsor3Char">
    <w:name w:val="Címsor 3 Char"/>
    <w:basedOn w:val="Bekezdsalapbettpusa"/>
    <w:link w:val="Cmsor3"/>
    <w:uiPriority w:val="99"/>
    <w:rsid w:val="003C65D2"/>
    <w:rPr>
      <w:rFonts w:asciiTheme="majorHAnsi" w:eastAsiaTheme="majorEastAsia" w:hAnsiTheme="majorHAnsi" w:cstheme="majorBidi"/>
      <w:color w:val="538135" w:themeColor="accent6" w:themeShade="BF"/>
      <w:kern w:val="0"/>
      <w:sz w:val="24"/>
      <w:szCs w:val="24"/>
      <w14:ligatures w14:val="none"/>
    </w:rPr>
  </w:style>
  <w:style w:type="character" w:customStyle="1" w:styleId="Cmsor4Char">
    <w:name w:val="Címsor 4 Char"/>
    <w:basedOn w:val="Bekezdsalapbettpusa"/>
    <w:link w:val="Cmsor4"/>
    <w:uiPriority w:val="9"/>
    <w:rsid w:val="003C65D2"/>
    <w:rPr>
      <w:rFonts w:asciiTheme="majorHAnsi" w:eastAsiaTheme="majorEastAsia" w:hAnsiTheme="majorHAnsi" w:cstheme="majorBidi"/>
      <w:color w:val="70AD47" w:themeColor="accent6"/>
      <w:kern w:val="0"/>
      <w14:ligatures w14:val="non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C65D2"/>
    <w:rPr>
      <w:rFonts w:asciiTheme="majorHAnsi" w:eastAsiaTheme="majorEastAsia" w:hAnsiTheme="majorHAnsi" w:cstheme="majorBidi"/>
      <w:i/>
      <w:iCs/>
      <w:color w:val="70AD47" w:themeColor="accent6"/>
      <w:kern w:val="0"/>
      <w14:ligatures w14:val="non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C65D2"/>
    <w:rPr>
      <w:rFonts w:asciiTheme="majorHAnsi" w:eastAsiaTheme="majorEastAsia" w:hAnsiTheme="majorHAnsi" w:cstheme="majorBidi"/>
      <w:color w:val="70AD47" w:themeColor="accent6"/>
      <w:kern w:val="0"/>
      <w:sz w:val="21"/>
      <w:szCs w:val="21"/>
      <w14:ligatures w14:val="non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C65D2"/>
    <w:rPr>
      <w:rFonts w:asciiTheme="majorHAnsi" w:eastAsiaTheme="majorEastAsia" w:hAnsiTheme="majorHAnsi" w:cstheme="majorBidi"/>
      <w:b/>
      <w:bCs/>
      <w:color w:val="70AD47" w:themeColor="accent6"/>
      <w:kern w:val="0"/>
      <w:sz w:val="21"/>
      <w:szCs w:val="21"/>
      <w14:ligatures w14:val="non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C65D2"/>
    <w:rPr>
      <w:rFonts w:asciiTheme="majorHAnsi" w:eastAsiaTheme="majorEastAsia" w:hAnsiTheme="majorHAnsi" w:cstheme="majorBidi"/>
      <w:b/>
      <w:bCs/>
      <w:i/>
      <w:iCs/>
      <w:color w:val="70AD47" w:themeColor="accent6"/>
      <w:kern w:val="0"/>
      <w:sz w:val="20"/>
      <w:szCs w:val="20"/>
      <w14:ligatures w14:val="none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C65D2"/>
    <w:rPr>
      <w:rFonts w:asciiTheme="majorHAnsi" w:eastAsiaTheme="majorEastAsia" w:hAnsiTheme="majorHAnsi" w:cstheme="majorBidi"/>
      <w:i/>
      <w:iCs/>
      <w:color w:val="70AD47" w:themeColor="accent6"/>
      <w:kern w:val="0"/>
      <w:sz w:val="20"/>
      <w:szCs w:val="20"/>
      <w14:ligatures w14:val="none"/>
    </w:rPr>
  </w:style>
  <w:style w:type="numbering" w:customStyle="1" w:styleId="Nemlista1">
    <w:name w:val="Nem lista1"/>
    <w:next w:val="Nemlista"/>
    <w:uiPriority w:val="99"/>
    <w:semiHidden/>
    <w:unhideWhenUsed/>
    <w:rsid w:val="003C65D2"/>
  </w:style>
  <w:style w:type="numbering" w:customStyle="1" w:styleId="Nemlista11">
    <w:name w:val="Nem lista11"/>
    <w:next w:val="Nemlista"/>
    <w:uiPriority w:val="99"/>
    <w:semiHidden/>
    <w:unhideWhenUsed/>
    <w:rsid w:val="003C65D2"/>
  </w:style>
  <w:style w:type="character" w:customStyle="1" w:styleId="Cmsor1Char1">
    <w:name w:val="Címsor 1 Char1"/>
    <w:uiPriority w:val="99"/>
    <w:rsid w:val="003C65D2"/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val="x-none" w:eastAsia="hu-HU"/>
      <w14:ligatures w14:val="none"/>
    </w:rPr>
  </w:style>
  <w:style w:type="paragraph" w:customStyle="1" w:styleId="Listaszerbekezds1">
    <w:name w:val="Listaszerű bekezdés1"/>
    <w:aliases w:val="lista_2,Listaszerű bekezdés2,Listaszerű bekezdés21"/>
    <w:basedOn w:val="Norml"/>
    <w:link w:val="ListaszerbekezdsChar"/>
    <w:uiPriority w:val="99"/>
    <w:qFormat/>
    <w:rsid w:val="003C65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x-none" w:eastAsia="hu-HU"/>
      <w14:ligatures w14:val="none"/>
    </w:rPr>
  </w:style>
  <w:style w:type="paragraph" w:customStyle="1" w:styleId="rs1">
    <w:name w:val="rs1"/>
    <w:basedOn w:val="Norml"/>
    <w:rsid w:val="003C65D2"/>
    <w:pPr>
      <w:spacing w:before="75" w:after="3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hu-HU"/>
      <w14:ligatures w14:val="none"/>
    </w:rPr>
  </w:style>
  <w:style w:type="paragraph" w:styleId="NormlWeb">
    <w:name w:val="Normal (Web)"/>
    <w:basedOn w:val="Norml"/>
    <w:uiPriority w:val="99"/>
    <w:rsid w:val="003C6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apple-converted-space">
    <w:name w:val="apple-converted-space"/>
    <w:basedOn w:val="Bekezdsalapbettpusa"/>
    <w:rsid w:val="003C65D2"/>
  </w:style>
  <w:style w:type="character" w:styleId="Kiemels">
    <w:name w:val="Emphasis"/>
    <w:basedOn w:val="Bekezdsalapbettpusa"/>
    <w:uiPriority w:val="20"/>
    <w:qFormat/>
    <w:rsid w:val="003C65D2"/>
    <w:rPr>
      <w:i/>
      <w:iCs/>
      <w:color w:val="70AD47" w:themeColor="accent6"/>
    </w:rPr>
  </w:style>
  <w:style w:type="character" w:styleId="Hiperhivatkozs">
    <w:name w:val="Hyperlink"/>
    <w:uiPriority w:val="99"/>
    <w:unhideWhenUsed/>
    <w:rsid w:val="003C65D2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C65D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hu-HU"/>
      <w14:ligatures w14:val="none"/>
    </w:rPr>
  </w:style>
  <w:style w:type="character" w:customStyle="1" w:styleId="lfejChar">
    <w:name w:val="Élőfej Char"/>
    <w:basedOn w:val="Bekezdsalapbettpusa"/>
    <w:link w:val="lfej"/>
    <w:uiPriority w:val="99"/>
    <w:rsid w:val="003C65D2"/>
    <w:rPr>
      <w:rFonts w:ascii="Times New Roman" w:eastAsia="Times New Roman" w:hAnsi="Times New Roman" w:cs="Times New Roman"/>
      <w:kern w:val="0"/>
      <w:sz w:val="24"/>
      <w:szCs w:val="24"/>
      <w:lang w:val="x-none"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3C65D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hu-HU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rsid w:val="003C65D2"/>
    <w:rPr>
      <w:rFonts w:ascii="Times New Roman" w:eastAsia="Times New Roman" w:hAnsi="Times New Roman" w:cs="Times New Roman"/>
      <w:kern w:val="0"/>
      <w:sz w:val="24"/>
      <w:szCs w:val="24"/>
      <w:lang w:val="x-none" w:eastAsia="hu-HU"/>
      <w14:ligatures w14:val="none"/>
    </w:rPr>
  </w:style>
  <w:style w:type="table" w:styleId="Rcsostblzat">
    <w:name w:val="Table Grid"/>
    <w:basedOn w:val="Normltblzat"/>
    <w:uiPriority w:val="59"/>
    <w:rsid w:val="003C65D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d-post-sub-title">
    <w:name w:val="td-post-sub-title"/>
    <w:basedOn w:val="Norml"/>
    <w:rsid w:val="003C6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Buborkszveg">
    <w:name w:val="Balloon Text"/>
    <w:basedOn w:val="Norml"/>
    <w:link w:val="BuborkszvegChar"/>
    <w:uiPriority w:val="99"/>
    <w:unhideWhenUsed/>
    <w:rsid w:val="003C65D2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val="x-none" w:eastAsia="hu-HU"/>
      <w14:ligatures w14:val="none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3C65D2"/>
    <w:rPr>
      <w:rFonts w:ascii="Tahoma" w:eastAsia="Times New Roman" w:hAnsi="Tahoma" w:cs="Times New Roman"/>
      <w:kern w:val="0"/>
      <w:sz w:val="16"/>
      <w:szCs w:val="16"/>
      <w:lang w:val="x-none" w:eastAsia="hu-HU"/>
      <w14:ligatures w14:val="none"/>
    </w:rPr>
  </w:style>
  <w:style w:type="paragraph" w:customStyle="1" w:styleId="Default">
    <w:name w:val="Default"/>
    <w:rsid w:val="003C65D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hu-HU"/>
      <w14:ligatures w14:val="none"/>
    </w:rPr>
  </w:style>
  <w:style w:type="paragraph" w:styleId="Szvegtrzs">
    <w:name w:val="Body Text"/>
    <w:basedOn w:val="Norml"/>
    <w:link w:val="SzvegtrzsChar"/>
    <w:rsid w:val="003C65D2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hu-HU"/>
      <w14:ligatures w14:val="none"/>
    </w:rPr>
  </w:style>
  <w:style w:type="character" w:customStyle="1" w:styleId="SzvegtrzsChar">
    <w:name w:val="Szövegtörzs Char"/>
    <w:basedOn w:val="Bekezdsalapbettpusa"/>
    <w:link w:val="Szvegtrzs"/>
    <w:rsid w:val="003C65D2"/>
    <w:rPr>
      <w:rFonts w:ascii="Times New Roman" w:eastAsia="Times New Roman" w:hAnsi="Times New Roman" w:cs="Times New Roman"/>
      <w:kern w:val="0"/>
      <w:sz w:val="24"/>
      <w:szCs w:val="24"/>
      <w:lang w:val="x-none" w:eastAsia="hu-HU"/>
      <w14:ligatures w14:val="none"/>
    </w:rPr>
  </w:style>
  <w:style w:type="paragraph" w:styleId="Cm">
    <w:name w:val="Title"/>
    <w:basedOn w:val="Norml"/>
    <w:next w:val="Norml"/>
    <w:link w:val="CmChar"/>
    <w:uiPriority w:val="10"/>
    <w:qFormat/>
    <w:rsid w:val="003C65D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kern w:val="0"/>
      <w:sz w:val="96"/>
      <w:szCs w:val="96"/>
      <w14:ligatures w14:val="none"/>
    </w:rPr>
  </w:style>
  <w:style w:type="character" w:customStyle="1" w:styleId="CmChar">
    <w:name w:val="Cím Char"/>
    <w:basedOn w:val="Bekezdsalapbettpusa"/>
    <w:link w:val="Cm"/>
    <w:uiPriority w:val="10"/>
    <w:rsid w:val="003C65D2"/>
    <w:rPr>
      <w:rFonts w:asciiTheme="majorHAnsi" w:eastAsiaTheme="majorEastAsia" w:hAnsiTheme="majorHAnsi" w:cstheme="majorBidi"/>
      <w:color w:val="262626" w:themeColor="text1" w:themeTint="D9"/>
      <w:spacing w:val="-15"/>
      <w:kern w:val="0"/>
      <w:sz w:val="96"/>
      <w:szCs w:val="96"/>
      <w14:ligatures w14:val="none"/>
    </w:rPr>
  </w:style>
  <w:style w:type="paragraph" w:customStyle="1" w:styleId="Norml1">
    <w:name w:val="Normál1"/>
    <w:rsid w:val="003C65D2"/>
    <w:pPr>
      <w:spacing w:after="200" w:line="276" w:lineRule="auto"/>
    </w:pPr>
    <w:rPr>
      <w:rFonts w:ascii="Calibri" w:eastAsia="Calibri" w:hAnsi="Calibri" w:cs="Calibri"/>
      <w:color w:val="000000"/>
      <w:kern w:val="0"/>
      <w:sz w:val="21"/>
      <w:szCs w:val="21"/>
      <w:lang w:eastAsia="hu-HU"/>
      <w14:ligatures w14:val="none"/>
    </w:rPr>
  </w:style>
  <w:style w:type="paragraph" w:customStyle="1" w:styleId="Standard">
    <w:name w:val="Standard"/>
    <w:rsid w:val="003C65D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customStyle="1" w:styleId="Standarduser">
    <w:name w:val="Standard (user)"/>
    <w:rsid w:val="003C65D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customStyle="1" w:styleId="NormlSorkizrt">
    <w:name w:val="Normál Sorkizárt"/>
    <w:basedOn w:val="Norml"/>
    <w:link w:val="NormlSorkizrtChar"/>
    <w:qFormat/>
    <w:rsid w:val="003C65D2"/>
    <w:pPr>
      <w:keepLines/>
      <w:spacing w:before="120" w:after="120" w:line="360" w:lineRule="auto"/>
      <w:ind w:firstLine="340"/>
      <w:jc w:val="both"/>
    </w:pPr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  <w:style w:type="character" w:customStyle="1" w:styleId="NormlSorkizrtChar">
    <w:name w:val="Normál Sorkizárt Char"/>
    <w:link w:val="NormlSorkizrt"/>
    <w:qFormat/>
    <w:rsid w:val="003C65D2"/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  <w:style w:type="character" w:customStyle="1" w:styleId="ListaszerbekezdsChar">
    <w:name w:val="Listaszerű bekezdés Char"/>
    <w:aliases w:val="lista_2 Char,Listaszerű bekezdés1 Char,Listaszerű bekezdés2 Char,LISTA tartalomjegyzékhez Char,Listaszerű bekezdés21 Char,Listaszerű bekezdés3 Char"/>
    <w:link w:val="Listaszerbekezds1"/>
    <w:uiPriority w:val="99"/>
    <w:rsid w:val="003C65D2"/>
    <w:rPr>
      <w:rFonts w:ascii="Times New Roman" w:eastAsia="Times New Roman" w:hAnsi="Times New Roman" w:cs="Times New Roman"/>
      <w:kern w:val="0"/>
      <w:sz w:val="24"/>
      <w:szCs w:val="24"/>
      <w:lang w:val="x-none" w:eastAsia="hu-HU"/>
      <w14:ligatures w14:val="none"/>
    </w:rPr>
  </w:style>
  <w:style w:type="paragraph" w:customStyle="1" w:styleId="Tblzattartalom">
    <w:name w:val="Táblázattartalom"/>
    <w:basedOn w:val="Norml"/>
    <w:rsid w:val="003C65D2"/>
    <w:pPr>
      <w:keepLines/>
      <w:widowControl w:val="0"/>
      <w:suppressLineNumbers/>
      <w:suppressAutoHyphens/>
      <w:spacing w:after="120" w:line="240" w:lineRule="auto"/>
    </w:pPr>
    <w:rPr>
      <w:rFonts w:ascii="Verdana" w:eastAsia="Andale Sans UI" w:hAnsi="Verdana" w:cs="Times New Roman"/>
      <w:kern w:val="1"/>
      <w:sz w:val="20"/>
      <w:szCs w:val="24"/>
      <w:lang w:eastAsia="zh-CN"/>
      <w14:ligatures w14:val="none"/>
    </w:rPr>
  </w:style>
  <w:style w:type="paragraph" w:styleId="Szvegtrzs3">
    <w:name w:val="Body Text 3"/>
    <w:basedOn w:val="Norml"/>
    <w:link w:val="Szvegtrzs3Char"/>
    <w:uiPriority w:val="99"/>
    <w:unhideWhenUsed/>
    <w:rsid w:val="003C65D2"/>
    <w:pPr>
      <w:spacing w:after="120" w:line="276" w:lineRule="auto"/>
    </w:pPr>
    <w:rPr>
      <w:rFonts w:ascii="Calibri" w:eastAsia="Times New Roman" w:hAnsi="Calibri" w:cs="Times New Roman"/>
      <w:kern w:val="0"/>
      <w:sz w:val="16"/>
      <w:szCs w:val="16"/>
      <w:lang w:val="en-US" w:eastAsia="x-none" w:bidi="en-US"/>
      <w14:ligatures w14:val="none"/>
    </w:rPr>
  </w:style>
  <w:style w:type="character" w:customStyle="1" w:styleId="Szvegtrzs3Char">
    <w:name w:val="Szövegtörzs 3 Char"/>
    <w:basedOn w:val="Bekezdsalapbettpusa"/>
    <w:link w:val="Szvegtrzs3"/>
    <w:uiPriority w:val="99"/>
    <w:rsid w:val="003C65D2"/>
    <w:rPr>
      <w:rFonts w:ascii="Calibri" w:eastAsia="Times New Roman" w:hAnsi="Calibri" w:cs="Times New Roman"/>
      <w:kern w:val="0"/>
      <w:sz w:val="16"/>
      <w:szCs w:val="16"/>
      <w:lang w:val="en-US" w:eastAsia="x-none" w:bidi="en-US"/>
      <w14:ligatures w14:val="none"/>
    </w:rPr>
  </w:style>
  <w:style w:type="paragraph" w:customStyle="1" w:styleId="Szvegtrzs21">
    <w:name w:val="Szövegtörzs 21"/>
    <w:basedOn w:val="Norml"/>
    <w:uiPriority w:val="99"/>
    <w:rsid w:val="003C65D2"/>
    <w:pPr>
      <w:suppressAutoHyphens/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Szvegtrzsbehzssal">
    <w:name w:val="Body Text Indent"/>
    <w:basedOn w:val="Norml"/>
    <w:link w:val="SzvegtrzsbehzssalChar"/>
    <w:unhideWhenUsed/>
    <w:rsid w:val="003C65D2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val="x-none" w:eastAsia="hu-HU"/>
      <w14:ligatures w14:val="none"/>
    </w:rPr>
  </w:style>
  <w:style w:type="character" w:customStyle="1" w:styleId="SzvegtrzsbehzssalChar">
    <w:name w:val="Szövegtörzs behúzással Char"/>
    <w:basedOn w:val="Bekezdsalapbettpusa"/>
    <w:link w:val="Szvegtrzsbehzssal"/>
    <w:rsid w:val="003C65D2"/>
    <w:rPr>
      <w:rFonts w:ascii="Times New Roman" w:eastAsia="Times New Roman" w:hAnsi="Times New Roman" w:cs="Times New Roman"/>
      <w:kern w:val="0"/>
      <w:sz w:val="24"/>
      <w:szCs w:val="24"/>
      <w:lang w:val="x-none" w:eastAsia="hu-HU"/>
      <w14:ligatures w14:val="none"/>
    </w:rPr>
  </w:style>
  <w:style w:type="paragraph" w:customStyle="1" w:styleId="Normal1">
    <w:name w:val="Normal1"/>
    <w:basedOn w:val="Norml"/>
    <w:rsid w:val="003C65D2"/>
    <w:pPr>
      <w:widowControl w:val="0"/>
      <w:overflowPunct w:val="0"/>
      <w:autoSpaceDE w:val="0"/>
      <w:spacing w:after="0" w:line="20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Lista2">
    <w:name w:val="List 2"/>
    <w:basedOn w:val="Norml"/>
    <w:semiHidden/>
    <w:rsid w:val="003C65D2"/>
    <w:pPr>
      <w:spacing w:after="0" w:line="240" w:lineRule="auto"/>
      <w:ind w:left="566" w:hanging="283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3C65D2"/>
    <w:pPr>
      <w:outlineLvl w:val="9"/>
    </w:pPr>
  </w:style>
  <w:style w:type="character" w:styleId="Feloldatlanmegemlts">
    <w:name w:val="Unresolved Mention"/>
    <w:uiPriority w:val="99"/>
    <w:semiHidden/>
    <w:unhideWhenUsed/>
    <w:rsid w:val="003C65D2"/>
    <w:rPr>
      <w:color w:val="605E5C"/>
      <w:shd w:val="clear" w:color="auto" w:fill="E1DFDD"/>
    </w:rPr>
  </w:style>
  <w:style w:type="paragraph" w:styleId="TJ1">
    <w:name w:val="toc 1"/>
    <w:basedOn w:val="Norml"/>
    <w:next w:val="Norml"/>
    <w:autoRedefine/>
    <w:uiPriority w:val="39"/>
    <w:unhideWhenUsed/>
    <w:rsid w:val="002131F4"/>
    <w:pPr>
      <w:tabs>
        <w:tab w:val="left" w:pos="480"/>
        <w:tab w:val="right" w:leader="dot" w:pos="13994"/>
      </w:tabs>
      <w:spacing w:after="60" w:line="240" w:lineRule="auto"/>
    </w:pPr>
    <w:rPr>
      <w:rFonts w:ascii="Times New Roman" w:eastAsia="Times New Roman" w:hAnsi="Times New Roman" w:cs="Times New Roman"/>
      <w:b/>
      <w:bCs/>
      <w:noProof/>
      <w:kern w:val="0"/>
      <w:sz w:val="24"/>
      <w:szCs w:val="24"/>
      <w:lang w:eastAsia="hu-HU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rsid w:val="00925FB1"/>
    <w:pPr>
      <w:tabs>
        <w:tab w:val="right" w:leader="dot" w:pos="14034"/>
      </w:tabs>
      <w:spacing w:after="0" w:line="240" w:lineRule="auto"/>
      <w:ind w:left="240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Jegyzethivatkozs">
    <w:name w:val="annotation reference"/>
    <w:uiPriority w:val="99"/>
    <w:semiHidden/>
    <w:unhideWhenUsed/>
    <w:rsid w:val="003C65D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C65D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C65D2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C65D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C65D2"/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character" w:styleId="Mrltotthiperhivatkozs">
    <w:name w:val="FollowedHyperlink"/>
    <w:uiPriority w:val="99"/>
    <w:semiHidden/>
    <w:unhideWhenUsed/>
    <w:rsid w:val="003C65D2"/>
    <w:rPr>
      <w:color w:val="954F72"/>
      <w:u w:val="single"/>
    </w:rPr>
  </w:style>
  <w:style w:type="paragraph" w:styleId="TJ3">
    <w:name w:val="toc 3"/>
    <w:basedOn w:val="Norml"/>
    <w:next w:val="Norml"/>
    <w:autoRedefine/>
    <w:uiPriority w:val="39"/>
    <w:unhideWhenUsed/>
    <w:rsid w:val="003C65D2"/>
    <w:pPr>
      <w:spacing w:after="0" w:line="240" w:lineRule="auto"/>
      <w:ind w:left="480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Kiemels2">
    <w:name w:val="Strong"/>
    <w:aliases w:val="Kiemelés2"/>
    <w:basedOn w:val="Bekezdsalapbettpusa"/>
    <w:uiPriority w:val="22"/>
    <w:qFormat/>
    <w:rsid w:val="003C65D2"/>
    <w:rPr>
      <w:b/>
      <w:bCs/>
    </w:rPr>
  </w:style>
  <w:style w:type="paragraph" w:styleId="Listaszerbekezds">
    <w:name w:val="List Paragraph"/>
    <w:aliases w:val="LISTA tartalomjegyzékhez,Listaszerű bekezdés3"/>
    <w:basedOn w:val="Norml"/>
    <w:uiPriority w:val="34"/>
    <w:qFormat/>
    <w:rsid w:val="003C65D2"/>
    <w:pPr>
      <w:spacing w:after="200" w:line="288" w:lineRule="auto"/>
      <w:ind w:left="720"/>
      <w:contextualSpacing/>
    </w:pPr>
    <w:rPr>
      <w:rFonts w:eastAsiaTheme="minorEastAsia"/>
      <w:kern w:val="0"/>
      <w:sz w:val="21"/>
      <w:szCs w:val="21"/>
      <w14:ligatures w14:val="none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3C65D2"/>
    <w:pPr>
      <w:spacing w:after="200" w:line="240" w:lineRule="auto"/>
    </w:pPr>
    <w:rPr>
      <w:rFonts w:eastAsiaTheme="minorEastAsia"/>
      <w:b/>
      <w:bCs/>
      <w:smallCaps/>
      <w:color w:val="595959" w:themeColor="text1" w:themeTint="A6"/>
      <w:kern w:val="0"/>
      <w:sz w:val="21"/>
      <w:szCs w:val="21"/>
      <w14:ligatures w14:val="none"/>
    </w:rPr>
  </w:style>
  <w:style w:type="paragraph" w:styleId="Alcm">
    <w:name w:val="Subtitle"/>
    <w:basedOn w:val="Norml"/>
    <w:next w:val="Norml"/>
    <w:link w:val="AlcmChar"/>
    <w:qFormat/>
    <w:rsid w:val="003C65D2"/>
    <w:pPr>
      <w:numPr>
        <w:ilvl w:val="1"/>
      </w:numPr>
      <w:spacing w:after="200" w:line="240" w:lineRule="auto"/>
    </w:pPr>
    <w:rPr>
      <w:rFonts w:asciiTheme="majorHAnsi" w:eastAsiaTheme="majorEastAsia" w:hAnsiTheme="majorHAnsi" w:cstheme="majorBidi"/>
      <w:kern w:val="0"/>
      <w:sz w:val="30"/>
      <w:szCs w:val="30"/>
      <w14:ligatures w14:val="none"/>
    </w:rPr>
  </w:style>
  <w:style w:type="character" w:customStyle="1" w:styleId="AlcmChar">
    <w:name w:val="Alcím Char"/>
    <w:basedOn w:val="Bekezdsalapbettpusa"/>
    <w:link w:val="Alcm"/>
    <w:rsid w:val="003C65D2"/>
    <w:rPr>
      <w:rFonts w:asciiTheme="majorHAnsi" w:eastAsiaTheme="majorEastAsia" w:hAnsiTheme="majorHAnsi" w:cstheme="majorBidi"/>
      <w:kern w:val="0"/>
      <w:sz w:val="30"/>
      <w:szCs w:val="30"/>
      <w14:ligatures w14:val="none"/>
    </w:rPr>
  </w:style>
  <w:style w:type="paragraph" w:styleId="Nincstrkz">
    <w:name w:val="No Spacing"/>
    <w:uiPriority w:val="1"/>
    <w:qFormat/>
    <w:rsid w:val="003C65D2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Idzet">
    <w:name w:val="Quote"/>
    <w:basedOn w:val="Norml"/>
    <w:next w:val="Norml"/>
    <w:link w:val="IdzetChar"/>
    <w:uiPriority w:val="29"/>
    <w:qFormat/>
    <w:rsid w:val="003C65D2"/>
    <w:pPr>
      <w:spacing w:before="160" w:after="200" w:line="288" w:lineRule="auto"/>
      <w:ind w:left="720" w:right="720"/>
      <w:jc w:val="center"/>
    </w:pPr>
    <w:rPr>
      <w:rFonts w:eastAsiaTheme="minorEastAsia"/>
      <w:i/>
      <w:iCs/>
      <w:color w:val="262626" w:themeColor="text1" w:themeTint="D9"/>
      <w:kern w:val="0"/>
      <w:sz w:val="21"/>
      <w:szCs w:val="21"/>
      <w14:ligatures w14:val="none"/>
    </w:rPr>
  </w:style>
  <w:style w:type="character" w:customStyle="1" w:styleId="IdzetChar">
    <w:name w:val="Idézet Char"/>
    <w:basedOn w:val="Bekezdsalapbettpusa"/>
    <w:link w:val="Idzet"/>
    <w:uiPriority w:val="29"/>
    <w:rsid w:val="003C65D2"/>
    <w:rPr>
      <w:rFonts w:eastAsiaTheme="minorEastAsia"/>
      <w:i/>
      <w:iCs/>
      <w:color w:val="262626" w:themeColor="text1" w:themeTint="D9"/>
      <w:kern w:val="0"/>
      <w:sz w:val="21"/>
      <w:szCs w:val="21"/>
      <w14:ligatures w14:val="none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C65D2"/>
    <w:pPr>
      <w:spacing w:before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kern w:val="0"/>
      <w:sz w:val="32"/>
      <w:szCs w:val="32"/>
      <w14:ligatures w14:val="none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C65D2"/>
    <w:rPr>
      <w:rFonts w:asciiTheme="majorHAnsi" w:eastAsiaTheme="majorEastAsia" w:hAnsiTheme="majorHAnsi" w:cstheme="majorBidi"/>
      <w:i/>
      <w:iCs/>
      <w:color w:val="70AD47" w:themeColor="accent6"/>
      <w:kern w:val="0"/>
      <w:sz w:val="32"/>
      <w:szCs w:val="32"/>
      <w14:ligatures w14:val="none"/>
    </w:rPr>
  </w:style>
  <w:style w:type="character" w:styleId="Finomkiemels">
    <w:name w:val="Subtle Emphasis"/>
    <w:basedOn w:val="Bekezdsalapbettpusa"/>
    <w:uiPriority w:val="19"/>
    <w:qFormat/>
    <w:rsid w:val="003C65D2"/>
    <w:rPr>
      <w:i/>
      <w:iCs/>
    </w:rPr>
  </w:style>
  <w:style w:type="character" w:styleId="Erskiemels">
    <w:name w:val="Intense Emphasis"/>
    <w:basedOn w:val="Bekezdsalapbettpusa"/>
    <w:uiPriority w:val="21"/>
    <w:qFormat/>
    <w:rsid w:val="003C65D2"/>
    <w:rPr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3C65D2"/>
    <w:rPr>
      <w:smallCaps/>
      <w:color w:val="595959" w:themeColor="text1" w:themeTint="A6"/>
    </w:rPr>
  </w:style>
  <w:style w:type="character" w:styleId="Ershivatkozs">
    <w:name w:val="Intense Reference"/>
    <w:basedOn w:val="Bekezdsalapbettpusa"/>
    <w:uiPriority w:val="32"/>
    <w:qFormat/>
    <w:rsid w:val="003C65D2"/>
    <w:rPr>
      <w:b/>
      <w:bCs/>
      <w:smallCaps/>
      <w:color w:val="70AD47" w:themeColor="accent6"/>
    </w:rPr>
  </w:style>
  <w:style w:type="character" w:styleId="Knyvcme">
    <w:name w:val="Book Title"/>
    <w:basedOn w:val="Bekezdsalapbettpusa"/>
    <w:uiPriority w:val="33"/>
    <w:qFormat/>
    <w:rsid w:val="003C65D2"/>
    <w:rPr>
      <w:b/>
      <w:bCs/>
      <w:caps w:val="0"/>
      <w:smallCaps/>
      <w:spacing w:val="7"/>
      <w:sz w:val="21"/>
      <w:szCs w:val="21"/>
    </w:rPr>
  </w:style>
  <w:style w:type="table" w:customStyle="1" w:styleId="Rcsostblzat1">
    <w:name w:val="Rácsos táblázat1"/>
    <w:basedOn w:val="Normltblzat"/>
    <w:next w:val="Rcsostblzat"/>
    <w:uiPriority w:val="59"/>
    <w:rsid w:val="003C65D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E7151D"/>
  </w:style>
  <w:style w:type="table" w:customStyle="1" w:styleId="Rcsostblzat6">
    <w:name w:val="Rácsos táblázat6"/>
    <w:basedOn w:val="Normltblzat"/>
    <w:next w:val="Rcsostblzat"/>
    <w:uiPriority w:val="39"/>
    <w:rsid w:val="00A90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3">
    <w:name w:val="Nem lista3"/>
    <w:next w:val="Nemlista"/>
    <w:uiPriority w:val="99"/>
    <w:semiHidden/>
    <w:unhideWhenUsed/>
    <w:rsid w:val="007D0798"/>
  </w:style>
  <w:style w:type="table" w:customStyle="1" w:styleId="Rcsostblzat2">
    <w:name w:val="Rácsos táblázat2"/>
    <w:basedOn w:val="Normltblzat"/>
    <w:next w:val="Rcsostblzat"/>
    <w:uiPriority w:val="59"/>
    <w:rsid w:val="007D0798"/>
    <w:pPr>
      <w:spacing w:before="100" w:after="200" w:line="276" w:lineRule="auto"/>
    </w:pPr>
    <w:rPr>
      <w:rFonts w:eastAsiaTheme="minorEastAsia" w:cs="Calibri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d">
    <w:name w:val="gd"/>
    <w:basedOn w:val="Bekezdsalapbettpusa"/>
    <w:rsid w:val="007D0798"/>
  </w:style>
  <w:style w:type="character" w:customStyle="1" w:styleId="g3">
    <w:name w:val="g3"/>
    <w:basedOn w:val="Bekezdsalapbettpusa"/>
    <w:rsid w:val="007D0798"/>
  </w:style>
  <w:style w:type="character" w:customStyle="1" w:styleId="hb">
    <w:name w:val="hb"/>
    <w:basedOn w:val="Bekezdsalapbettpusa"/>
    <w:rsid w:val="007D0798"/>
  </w:style>
  <w:style w:type="character" w:customStyle="1" w:styleId="g2">
    <w:name w:val="g2"/>
    <w:basedOn w:val="Bekezdsalapbettpusa"/>
    <w:rsid w:val="007D0798"/>
  </w:style>
  <w:style w:type="paragraph" w:customStyle="1" w:styleId="x-scope">
    <w:name w:val="x-scope"/>
    <w:basedOn w:val="Norml"/>
    <w:rsid w:val="007D0798"/>
    <w:pPr>
      <w:spacing w:before="100" w:beforeAutospacing="1" w:after="100" w:afterAutospacing="1" w:line="276" w:lineRule="auto"/>
    </w:pPr>
    <w:rPr>
      <w:rFonts w:eastAsiaTheme="minorEastAsia"/>
      <w:kern w:val="0"/>
      <w:sz w:val="20"/>
      <w:szCs w:val="20"/>
      <w:lang w:eastAsia="hu-HU"/>
      <w14:ligatures w14:val="none"/>
    </w:rPr>
  </w:style>
  <w:style w:type="paragraph" w:customStyle="1" w:styleId="qowt-li-2440">
    <w:name w:val="qowt-li-244_0"/>
    <w:basedOn w:val="Norml"/>
    <w:rsid w:val="007D0798"/>
    <w:pPr>
      <w:spacing w:before="100" w:beforeAutospacing="1" w:after="100" w:afterAutospacing="1" w:line="276" w:lineRule="auto"/>
    </w:pPr>
    <w:rPr>
      <w:rFonts w:eastAsiaTheme="minorEastAsia"/>
      <w:kern w:val="0"/>
      <w:sz w:val="20"/>
      <w:szCs w:val="20"/>
      <w:lang w:eastAsia="hu-HU"/>
      <w14:ligatures w14:val="none"/>
    </w:rPr>
  </w:style>
  <w:style w:type="paragraph" w:customStyle="1" w:styleId="qowt-li-2030">
    <w:name w:val="qowt-li-203_0"/>
    <w:basedOn w:val="Norml"/>
    <w:rsid w:val="007D0798"/>
    <w:pPr>
      <w:spacing w:before="100" w:beforeAutospacing="1" w:after="100" w:afterAutospacing="1" w:line="276" w:lineRule="auto"/>
    </w:pPr>
    <w:rPr>
      <w:rFonts w:eastAsiaTheme="minorEastAsia"/>
      <w:kern w:val="0"/>
      <w:sz w:val="20"/>
      <w:szCs w:val="20"/>
      <w:lang w:eastAsia="hu-HU"/>
      <w14:ligatures w14:val="none"/>
    </w:rPr>
  </w:style>
  <w:style w:type="character" w:customStyle="1" w:styleId="qowt-font2-timesnewroman">
    <w:name w:val="qowt-font2-timesnewroman"/>
    <w:basedOn w:val="Bekezdsalapbettpusa"/>
    <w:rsid w:val="007D0798"/>
  </w:style>
  <w:style w:type="paragraph" w:customStyle="1" w:styleId="qowt-li-180">
    <w:name w:val="qowt-li-18_0"/>
    <w:basedOn w:val="Norml"/>
    <w:rsid w:val="007D0798"/>
    <w:pPr>
      <w:spacing w:before="100" w:beforeAutospacing="1" w:after="100" w:afterAutospacing="1" w:line="276" w:lineRule="auto"/>
    </w:pPr>
    <w:rPr>
      <w:rFonts w:eastAsiaTheme="minorEastAsia"/>
      <w:kern w:val="0"/>
      <w:sz w:val="20"/>
      <w:szCs w:val="20"/>
      <w:lang w:eastAsia="hu-HU"/>
      <w14:ligatures w14:val="none"/>
    </w:rPr>
  </w:style>
  <w:style w:type="character" w:customStyle="1" w:styleId="qowt-font3-calibri">
    <w:name w:val="qowt-font3-calibri"/>
    <w:basedOn w:val="Bekezdsalapbettpusa"/>
    <w:rsid w:val="007D0798"/>
  </w:style>
  <w:style w:type="paragraph" w:customStyle="1" w:styleId="1">
    <w:name w:val="1"/>
    <w:uiPriority w:val="22"/>
    <w:qFormat/>
    <w:rsid w:val="007D0798"/>
    <w:pPr>
      <w:spacing w:before="100" w:after="200" w:line="276" w:lineRule="auto"/>
    </w:pPr>
    <w:rPr>
      <w:rFonts w:ascii="Times New Roman" w:eastAsia="Times New Roman" w:hAnsi="Times New Roman"/>
      <w:kern w:val="0"/>
      <w:sz w:val="24"/>
      <w:szCs w:val="24"/>
      <w:lang w:eastAsia="hu-HU"/>
      <w14:ligatures w14:val="none"/>
    </w:rPr>
  </w:style>
  <w:style w:type="paragraph" w:styleId="TJ4">
    <w:name w:val="toc 4"/>
    <w:basedOn w:val="Norml"/>
    <w:next w:val="Norml"/>
    <w:autoRedefine/>
    <w:uiPriority w:val="39"/>
    <w:unhideWhenUsed/>
    <w:rsid w:val="007D0798"/>
    <w:pPr>
      <w:spacing w:before="100" w:after="100"/>
      <w:ind w:left="660"/>
    </w:pPr>
    <w:rPr>
      <w:rFonts w:ascii="Calibri" w:eastAsiaTheme="minorEastAsia" w:hAnsi="Calibri"/>
      <w:kern w:val="0"/>
      <w:lang w:eastAsia="hu-HU"/>
      <w14:ligatures w14:val="none"/>
    </w:rPr>
  </w:style>
  <w:style w:type="paragraph" w:styleId="TJ5">
    <w:name w:val="toc 5"/>
    <w:basedOn w:val="Norml"/>
    <w:next w:val="Norml"/>
    <w:autoRedefine/>
    <w:uiPriority w:val="39"/>
    <w:unhideWhenUsed/>
    <w:rsid w:val="007D0798"/>
    <w:pPr>
      <w:spacing w:before="100" w:after="100"/>
      <w:ind w:left="880"/>
    </w:pPr>
    <w:rPr>
      <w:rFonts w:ascii="Calibri" w:eastAsiaTheme="minorEastAsia" w:hAnsi="Calibri"/>
      <w:kern w:val="0"/>
      <w:lang w:eastAsia="hu-HU"/>
      <w14:ligatures w14:val="none"/>
    </w:rPr>
  </w:style>
  <w:style w:type="paragraph" w:styleId="TJ6">
    <w:name w:val="toc 6"/>
    <w:basedOn w:val="Norml"/>
    <w:next w:val="Norml"/>
    <w:autoRedefine/>
    <w:uiPriority w:val="39"/>
    <w:unhideWhenUsed/>
    <w:rsid w:val="007D0798"/>
    <w:pPr>
      <w:spacing w:before="100" w:after="100"/>
      <w:ind w:left="1100"/>
    </w:pPr>
    <w:rPr>
      <w:rFonts w:ascii="Calibri" w:eastAsiaTheme="minorEastAsia" w:hAnsi="Calibri"/>
      <w:kern w:val="0"/>
      <w:lang w:eastAsia="hu-HU"/>
      <w14:ligatures w14:val="none"/>
    </w:rPr>
  </w:style>
  <w:style w:type="paragraph" w:styleId="TJ7">
    <w:name w:val="toc 7"/>
    <w:basedOn w:val="Norml"/>
    <w:next w:val="Norml"/>
    <w:autoRedefine/>
    <w:uiPriority w:val="39"/>
    <w:unhideWhenUsed/>
    <w:rsid w:val="007D0798"/>
    <w:pPr>
      <w:spacing w:before="100" w:after="100"/>
      <w:ind w:left="1320"/>
    </w:pPr>
    <w:rPr>
      <w:rFonts w:ascii="Calibri" w:eastAsiaTheme="minorEastAsia" w:hAnsi="Calibri"/>
      <w:kern w:val="0"/>
      <w:lang w:eastAsia="hu-HU"/>
      <w14:ligatures w14:val="none"/>
    </w:rPr>
  </w:style>
  <w:style w:type="paragraph" w:styleId="TJ8">
    <w:name w:val="toc 8"/>
    <w:basedOn w:val="Norml"/>
    <w:next w:val="Norml"/>
    <w:autoRedefine/>
    <w:uiPriority w:val="39"/>
    <w:unhideWhenUsed/>
    <w:rsid w:val="007D0798"/>
    <w:pPr>
      <w:spacing w:before="100" w:after="100"/>
      <w:ind w:left="1540"/>
    </w:pPr>
    <w:rPr>
      <w:rFonts w:ascii="Calibri" w:eastAsiaTheme="minorEastAsia" w:hAnsi="Calibri"/>
      <w:kern w:val="0"/>
      <w:lang w:eastAsia="hu-HU"/>
      <w14:ligatures w14:val="none"/>
    </w:rPr>
  </w:style>
  <w:style w:type="paragraph" w:styleId="TJ9">
    <w:name w:val="toc 9"/>
    <w:basedOn w:val="Norml"/>
    <w:next w:val="Norml"/>
    <w:autoRedefine/>
    <w:uiPriority w:val="39"/>
    <w:unhideWhenUsed/>
    <w:rsid w:val="007D0798"/>
    <w:pPr>
      <w:spacing w:before="100" w:after="100"/>
      <w:ind w:left="1760"/>
    </w:pPr>
    <w:rPr>
      <w:rFonts w:ascii="Calibri" w:eastAsiaTheme="minorEastAsia" w:hAnsi="Calibri"/>
      <w:kern w:val="0"/>
      <w:lang w:eastAsia="hu-HU"/>
      <w14:ligatures w14:val="none"/>
    </w:rPr>
  </w:style>
  <w:style w:type="paragraph" w:customStyle="1" w:styleId="qowt-stl-norml">
    <w:name w:val="qowt-stl-normál"/>
    <w:basedOn w:val="Norml"/>
    <w:rsid w:val="007D0798"/>
    <w:pPr>
      <w:spacing w:before="100" w:beforeAutospacing="1" w:after="100" w:afterAutospacing="1" w:line="276" w:lineRule="auto"/>
    </w:pPr>
    <w:rPr>
      <w:rFonts w:eastAsiaTheme="minorEastAsia"/>
      <w:kern w:val="0"/>
      <w:sz w:val="20"/>
      <w:szCs w:val="20"/>
      <w:lang w:eastAsia="hu-HU"/>
      <w14:ligatures w14:val="none"/>
    </w:rPr>
  </w:style>
  <w:style w:type="table" w:customStyle="1" w:styleId="Rcsostblzat11">
    <w:name w:val="Rácsos táblázat11"/>
    <w:basedOn w:val="Normltblzat"/>
    <w:next w:val="Rcsostblzat"/>
    <w:uiPriority w:val="59"/>
    <w:rsid w:val="007D0798"/>
    <w:pPr>
      <w:spacing w:before="100" w:after="200" w:line="276" w:lineRule="auto"/>
    </w:pPr>
    <w:rPr>
      <w:rFonts w:eastAsiaTheme="minorEastAsia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7D0798"/>
    <w:pPr>
      <w:spacing w:before="100" w:after="200" w:line="276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7D0798"/>
    <w:pPr>
      <w:spacing w:before="100" w:after="200" w:line="276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8489606493835761491msolistparagraph">
    <w:name w:val="m_8489606493835761491msolistparagraph"/>
    <w:basedOn w:val="Norml"/>
    <w:rsid w:val="007D0798"/>
    <w:pPr>
      <w:spacing w:before="100" w:beforeAutospacing="1" w:after="100" w:afterAutospacing="1" w:line="276" w:lineRule="auto"/>
    </w:pPr>
    <w:rPr>
      <w:rFonts w:eastAsiaTheme="minorEastAsia"/>
      <w:kern w:val="0"/>
      <w:sz w:val="20"/>
      <w:szCs w:val="20"/>
      <w:lang w:eastAsia="hu-HU"/>
      <w14:ligatures w14:val="none"/>
    </w:rPr>
  </w:style>
  <w:style w:type="table" w:customStyle="1" w:styleId="Rcsostblzat4">
    <w:name w:val="Rácsos táblázat4"/>
    <w:basedOn w:val="Normltblzat"/>
    <w:next w:val="Rcsostblzat"/>
    <w:uiPriority w:val="39"/>
    <w:rsid w:val="007D0798"/>
    <w:pPr>
      <w:spacing w:before="100" w:after="200" w:line="276" w:lineRule="auto"/>
    </w:pPr>
    <w:rPr>
      <w:rFonts w:eastAsiaTheme="minorEastAsi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39"/>
    <w:rsid w:val="007D0798"/>
    <w:pPr>
      <w:spacing w:before="100" w:after="200" w:line="276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59"/>
    <w:rsid w:val="007D0798"/>
    <w:pPr>
      <w:spacing w:before="100" w:after="200" w:line="276" w:lineRule="auto"/>
    </w:pPr>
    <w:rPr>
      <w:rFonts w:eastAsiaTheme="minorEastAsia" w:cs="Calibri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59"/>
    <w:rsid w:val="006D55B5"/>
    <w:pPr>
      <w:spacing w:before="100" w:after="200" w:line="276" w:lineRule="auto"/>
    </w:pPr>
    <w:rPr>
      <w:rFonts w:eastAsiaTheme="minorEastAsia" w:cs="Calibri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4">
    <w:name w:val="Nem lista4"/>
    <w:next w:val="Nemlista"/>
    <w:uiPriority w:val="99"/>
    <w:semiHidden/>
    <w:unhideWhenUsed/>
    <w:rsid w:val="00DB6BA2"/>
  </w:style>
  <w:style w:type="table" w:customStyle="1" w:styleId="Rcsostblzat9">
    <w:name w:val="Rácsos táblázat9"/>
    <w:basedOn w:val="Normltblzat"/>
    <w:next w:val="Rcsostblzat"/>
    <w:uiPriority w:val="59"/>
    <w:rsid w:val="00DB6BA2"/>
    <w:pPr>
      <w:spacing w:before="100" w:after="200" w:line="276" w:lineRule="auto"/>
    </w:pPr>
    <w:rPr>
      <w:rFonts w:eastAsiaTheme="minorEastAsia" w:cs="Calibri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2">
    <w:name w:val="Rácsos táblázat12"/>
    <w:basedOn w:val="Normltblzat"/>
    <w:next w:val="Rcsostblzat"/>
    <w:uiPriority w:val="59"/>
    <w:rsid w:val="00DB6BA2"/>
    <w:pPr>
      <w:spacing w:before="100" w:after="200" w:line="276" w:lineRule="auto"/>
    </w:pPr>
    <w:rPr>
      <w:rFonts w:eastAsiaTheme="minorEastAsia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2">
    <w:name w:val="Rácsos táblázat22"/>
    <w:basedOn w:val="Normltblzat"/>
    <w:next w:val="Rcsostblzat"/>
    <w:uiPriority w:val="39"/>
    <w:rsid w:val="00DB6BA2"/>
    <w:pPr>
      <w:spacing w:before="100" w:after="200" w:line="276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0">
    <w:name w:val="Rácsos táblázat10"/>
    <w:basedOn w:val="Normltblzat"/>
    <w:next w:val="Rcsostblzat"/>
    <w:uiPriority w:val="59"/>
    <w:rsid w:val="00927B7E"/>
    <w:pPr>
      <w:spacing w:before="100" w:after="200" w:line="276" w:lineRule="auto"/>
    </w:pPr>
    <w:rPr>
      <w:rFonts w:eastAsiaTheme="minorEastAsia" w:cs="Calibri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5">
    <w:name w:val="Nem lista5"/>
    <w:next w:val="Nemlista"/>
    <w:uiPriority w:val="99"/>
    <w:semiHidden/>
    <w:unhideWhenUsed/>
    <w:rsid w:val="009D5B6D"/>
  </w:style>
  <w:style w:type="table" w:customStyle="1" w:styleId="Rcsostblzat13">
    <w:name w:val="Rácsos táblázat13"/>
    <w:basedOn w:val="Normltblzat"/>
    <w:next w:val="Rcsostblzat"/>
    <w:uiPriority w:val="59"/>
    <w:rsid w:val="009D5B6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3">
    <w:name w:val="Rácsos táblázat23"/>
    <w:basedOn w:val="Normltblzat"/>
    <w:next w:val="Rcsostblzat"/>
    <w:uiPriority w:val="39"/>
    <w:rsid w:val="009D5B6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1">
    <w:name w:val="Rácsos táblázat31"/>
    <w:basedOn w:val="Normltblzat"/>
    <w:next w:val="Rcsostblzat"/>
    <w:uiPriority w:val="39"/>
    <w:rsid w:val="009D5B6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4">
    <w:name w:val="Rácsos táblázat14"/>
    <w:basedOn w:val="Normltblzat"/>
    <w:next w:val="Rcsostblzat"/>
    <w:uiPriority w:val="59"/>
    <w:rsid w:val="00D3454C"/>
    <w:pPr>
      <w:spacing w:before="100" w:after="200" w:line="276" w:lineRule="auto"/>
    </w:pPr>
    <w:rPr>
      <w:rFonts w:eastAsiaTheme="minorEastAsia" w:cs="Calibri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dalszm">
    <w:name w:val="page number"/>
    <w:basedOn w:val="Bekezdsalapbettpusa"/>
    <w:rsid w:val="00BA21C6"/>
  </w:style>
  <w:style w:type="table" w:customStyle="1" w:styleId="Rcsostblzat24">
    <w:name w:val="Rácsos táblázat24"/>
    <w:basedOn w:val="Normltblzat"/>
    <w:next w:val="Rcsostblzat"/>
    <w:uiPriority w:val="39"/>
    <w:rsid w:val="000126F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l"/>
    <w:rsid w:val="000B6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5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7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2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6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zivarvany-ov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19B88-101D-4CAF-A935-23B389264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5274</TotalTime>
  <Pages>76</Pages>
  <Words>11314</Words>
  <Characters>78074</Characters>
  <Application>Microsoft Office Word</Application>
  <DocSecurity>0</DocSecurity>
  <Lines>650</Lines>
  <Paragraphs>178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LENDVAI LÁSZLÓNÉ</dc:creator>
  <cp:keywords/>
  <dc:description/>
  <cp:lastModifiedBy>user</cp:lastModifiedBy>
  <cp:revision>207</cp:revision>
  <cp:lastPrinted>2024-09-08T19:05:00Z</cp:lastPrinted>
  <dcterms:created xsi:type="dcterms:W3CDTF">2025-09-10T04:39:00Z</dcterms:created>
  <dcterms:modified xsi:type="dcterms:W3CDTF">2026-09-11T03:13:00Z</dcterms:modified>
</cp:coreProperties>
</file>